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8"/>
        <w:tblW w:w="10692" w:type="dxa"/>
        <w:tblInd w:w="-720" w:type="dxa"/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3662"/>
        <w:gridCol w:w="423"/>
        <w:gridCol w:w="6607"/>
      </w:tblGrid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2112" w:hRule="atLeast"/>
        </w:trPr>
        <w:tc>
          <w:tcPr>
            <w:tcW w:w="3662" w:type="dxa"/>
            <w:tcBorders>
              <w:bottom w:val="nil"/>
            </w:tcBorders>
          </w:tcPr>
          <w:p>
            <w:pPr>
              <w:pStyle w:val="34"/>
              <w:kinsoku w:val="0"/>
              <w:overflowPunct w:val="0"/>
              <w:ind w:left="-120"/>
            </w:pPr>
            <w:r>
              <w:rPr>
                <w:rFonts w:cs="Calibri"/>
                <w:color w:val="0072C7" w:themeColor="accent2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-363220</wp:posOffset>
                  </wp:positionH>
                  <wp:positionV relativeFrom="paragraph">
                    <wp:posOffset>-2374900</wp:posOffset>
                  </wp:positionV>
                  <wp:extent cx="2247265" cy="2986405"/>
                  <wp:effectExtent l="0" t="0" r="635" b="4445"/>
                  <wp:wrapNone/>
                  <wp:docPr id="32" name="图片 32" descr="C:\Users\w10\Desktop\材料科学与技术学院-SX1706047-齐超琪\材料科学与技术学院-SX1706047-齐超琪\材料科学与技术学院SX1706047齐超琪.jpg材料科学与技术学院SX1706047齐超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\Users\w10\Desktop\材料科学与技术学院-SX1706047-齐超琪\材料科学与技术学院-SX1706047-齐超琪\材料科学与技术学院SX1706047齐超琪.jpg材料科学与技术学院SX1706047齐超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6374" t="13650" r="9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65" cy="298640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"/>
                <w:color w:val="0072C7" w:themeColor="accent2"/>
                <w14:textFill>
                  <w14:solidFill>
                    <w14:schemeClr w14:val="accent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1313180</wp:posOffset>
                      </wp:positionV>
                      <wp:extent cx="1962785" cy="2896870"/>
                      <wp:effectExtent l="0" t="0" r="18415" b="1778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2785" cy="28968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座右铭</w:t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="Microsoft YaHei UI"/>
                                      <w:color w:val="2C567A" w:themeColor="accent1"/>
                                      <w:lang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C567A" w:themeColor="accent1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蛟龙中非池中物</w:t>
                                  </w:r>
                                </w:p>
                                <w:p/>
                                <w:p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QQ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eastAsia="Microsoft YaHei UI"/>
                                      <w:color w:val="2C567A" w:themeColor="accent1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color w:val="2C567A" w:themeColor="accent1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943028943</w:t>
                                  </w:r>
                                </w:p>
                                <w:p>
                                  <w:pPr>
                                    <w:rPr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电话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eastAsia="Microsoft YaHei UI"/>
                                      <w:color w:val="2C567A" w:themeColor="accent1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color w:val="2C567A" w:themeColor="accent1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15151843177</w:t>
                                  </w:r>
                                </w:p>
                                <w:p>
                                  <w:pPr>
                                    <w:rPr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Email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eastAsia="Microsoft YaHei UI"/>
                                      <w:color w:val="2C567A" w:themeColor="accent1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2C567A" w:themeColor="accent1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qichaoqi_nuaa@126.com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.25pt;margin-top:103.4pt;height:228.1pt;width:154.55pt;z-index:252133376;mso-width-relative:page;mso-height-relative:page;" fillcolor="#FFFFFF [3201]" filled="t" stroked="f" coordsize="21600,21600" o:gfxdata="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ZVD+p9QAAAAJAQAADwAAAAAAAAABACAAAAAiAAAAZHJzL2Rvd25yZXYueG1s&#10;UEsBAhQAFAAAAAgAh07iQKBRH041AgAARAQAAA4AAAAAAAAAAQAgAAAAIwEAAGRycy9lMm9Eb2Mu&#10;eG1sUEsFBgAAAAAGAAYAWQEAAMo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座右铭</w:t>
                            </w:r>
                          </w:p>
                          <w:p>
                            <w:pPr>
                              <w:rPr>
                                <w:rFonts w:hint="eastAsia" w:eastAsia="Microsoft YaHei UI"/>
                                <w:color w:val="2C567A" w:themeColor="accent1"/>
                                <w:lang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C567A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蛟龙中非池中物</w:t>
                            </w:r>
                          </w:p>
                          <w:p/>
                          <w:p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QQ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eastAsia="Microsoft YaHei UI"/>
                                <w:color w:val="2C567A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color w:val="2C567A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943028943</w:t>
                            </w:r>
                          </w:p>
                          <w:p>
                            <w:pPr>
                              <w:rPr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电话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eastAsia="Microsoft YaHei UI"/>
                                <w:color w:val="2C567A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color w:val="2C567A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15151843177</w:t>
                            </w:r>
                          </w:p>
                          <w:p>
                            <w:pPr>
                              <w:rPr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Email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eastAsia="Microsoft YaHei UI"/>
                                <w:color w:val="2C567A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2C567A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qichaoqi_nuaa@126.com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3" w:type="dxa"/>
            <w:tcBorders>
              <w:bottom w:val="nil"/>
            </w:tcBorders>
          </w:tcPr>
          <w:p>
            <w:pPr>
              <w:pStyle w:val="34"/>
              <w:kinsoku w:val="0"/>
              <w:overflowPunct w:val="0"/>
              <w:rPr>
                <w:color w:val="0072C7" w:themeColor="accent2"/>
                <w14:textFill>
                  <w14:solidFill>
                    <w14:schemeClr w14:val="accent2"/>
                  </w14:solidFill>
                </w14:textFill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>
            <w:pPr>
              <w:rPr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  <w:t>【学习与研究经历】</w:t>
            </w:r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hint="eastAsia" w:ascii="Times New Roman" w:hAnsi="Times New Roman"/>
                <w:sz w:val="20"/>
                <w:szCs w:val="20"/>
                <w:lang w:val="en-US" w:eastAsia="zh-CN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</w:t>
            </w:r>
            <w:r>
              <w:rPr>
                <w:rFonts w:hint="eastAsia" w:ascii="Times New Roman" w:hAnsi="Times New Roman"/>
                <w:sz w:val="20"/>
                <w:szCs w:val="20"/>
                <w:lang w:val="en-US" w:eastAsia="zh-CN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hint="eastAsia" w:ascii="Times New Roman" w:hAnsi="Times New Roman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至</w:t>
            </w:r>
            <w:r>
              <w:rPr>
                <w:rFonts w:hint="eastAsia" w:ascii="Times New Roman" w:hAnsi="Times New Roman"/>
                <w:sz w:val="20"/>
                <w:szCs w:val="20"/>
                <w:lang w:val="en-US" w:eastAsia="zh-CN"/>
              </w:rPr>
              <w:t xml:space="preserve">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今   </w:t>
            </w:r>
            <w:r>
              <w:rPr>
                <w:rFonts w:hint="eastAsia" w:ascii="Times New Roman" w:hAnsi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南京航空航天大学     </w:t>
            </w:r>
            <w:r>
              <w:rPr>
                <w:rFonts w:hint="eastAsia" w:ascii="Times New Roman" w:hAnsi="Times New Roman"/>
                <w:sz w:val="20"/>
                <w:szCs w:val="20"/>
                <w:lang w:val="en-US" w:eastAsia="zh-CN"/>
              </w:rPr>
              <w:t>硕士</w:t>
            </w:r>
            <w:r>
              <w:rPr>
                <w:rFonts w:ascii="Times New Roman" w:hAnsi="Times New Roman"/>
                <w:sz w:val="20"/>
                <w:szCs w:val="20"/>
              </w:rPr>
              <w:t>研究生</w:t>
            </w:r>
          </w:p>
          <w:p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hint="eastAsia" w:ascii="Times New Roman" w:hAnsi="Times New Roman"/>
                <w:sz w:val="20"/>
                <w:szCs w:val="20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.09-201</w:t>
            </w:r>
            <w:r>
              <w:rPr>
                <w:rFonts w:hint="eastAsia" w:ascii="Times New Roman" w:hAnsi="Times New Roman"/>
                <w:sz w:val="20"/>
                <w:szCs w:val="20"/>
                <w:lang w:val="en-US" w:eastAsia="zh-CN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.06    </w:t>
            </w:r>
            <w:r>
              <w:rPr>
                <w:rFonts w:hint="eastAsia"/>
                <w:sz w:val="20"/>
                <w:szCs w:val="20"/>
              </w:rPr>
              <w:t xml:space="preserve">南京航空航天大学 </w:t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rFonts w:hint="eastAsia"/>
                <w:sz w:val="20"/>
                <w:szCs w:val="20"/>
              </w:rPr>
              <w:t>工学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  </w:t>
            </w:r>
            <w:r>
              <w:rPr>
                <w:rFonts w:hint="eastAsia"/>
                <w:sz w:val="20"/>
                <w:szCs w:val="20"/>
              </w:rPr>
              <w:t>学士</w:t>
            </w:r>
          </w:p>
          <w:p>
            <w:pPr>
              <w:rPr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  <w:t>【研究方向与课题】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4" w:lineRule="exact"/>
              <w:ind w:left="159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0"/>
                <w:szCs w:val="20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auto"/>
                <w:sz w:val="20"/>
                <w:szCs w:val="20"/>
              </w:rPr>
              <w:t>主修课程：</w:t>
            </w:r>
            <w:r>
              <w:rPr>
                <w:rFonts w:hint="eastAsia" w:ascii="微软雅黑" w:hAnsi="微软雅黑" w:eastAsia="微软雅黑" w:cs="微软雅黑"/>
                <w:color w:val="auto"/>
                <w:sz w:val="20"/>
                <w:szCs w:val="20"/>
                <w:lang w:val="en-US" w:eastAsia="zh-CN"/>
              </w:rPr>
              <w:t>机械设计基础</w:t>
            </w:r>
            <w:r>
              <w:rPr>
                <w:rFonts w:hint="eastAsia" w:ascii="微软雅黑" w:hAnsi="微软雅黑" w:eastAsia="微软雅黑" w:cs="微软雅黑"/>
                <w:color w:val="auto"/>
                <w:sz w:val="20"/>
                <w:szCs w:val="20"/>
                <w:lang w:eastAsia="zh-CN"/>
              </w:rPr>
              <w:t>、</w:t>
            </w:r>
            <w:r>
              <w:rPr>
                <w:rFonts w:ascii="微软雅黑" w:hAnsi="微软雅黑" w:eastAsia="微软雅黑" w:cs="微软雅黑"/>
                <w:color w:val="auto"/>
                <w:sz w:val="20"/>
                <w:szCs w:val="20"/>
              </w:rPr>
              <w:t>材料科学基础、</w:t>
            </w:r>
            <w:r>
              <w:rPr>
                <w:rFonts w:hint="eastAsia" w:ascii="微软雅黑" w:hAnsi="微软雅黑" w:eastAsia="微软雅黑" w:cs="微软雅黑"/>
                <w:color w:val="auto"/>
                <w:sz w:val="20"/>
                <w:szCs w:val="20"/>
                <w:lang w:val="en-US" w:eastAsia="zh-CN"/>
              </w:rPr>
              <w:t>理论力学</w:t>
            </w:r>
            <w:r>
              <w:rPr>
                <w:rFonts w:ascii="微软雅黑" w:hAnsi="微软雅黑" w:eastAsia="微软雅黑" w:cs="微软雅黑"/>
                <w:color w:val="auto"/>
                <w:sz w:val="20"/>
                <w:szCs w:val="20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sz w:val="20"/>
                <w:szCs w:val="20"/>
                <w:lang w:val="en-US" w:eastAsia="zh-CN"/>
              </w:rPr>
              <w:t>现代测试分析技术</w:t>
            </w:r>
            <w:r>
              <w:rPr>
                <w:rFonts w:ascii="微软雅黑" w:hAnsi="微软雅黑" w:eastAsia="微软雅黑" w:cs="微软雅黑"/>
                <w:color w:val="auto"/>
                <w:sz w:val="20"/>
                <w:szCs w:val="20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sz w:val="20"/>
                <w:szCs w:val="20"/>
                <w:lang w:val="en-US" w:eastAsia="zh-CN"/>
              </w:rPr>
              <w:t>材料力学</w:t>
            </w:r>
            <w:r>
              <w:rPr>
                <w:rFonts w:hint="eastAsia" w:ascii="微软雅黑" w:hAnsi="微软雅黑" w:eastAsia="微软雅黑" w:cs="微软雅黑"/>
                <w:color w:val="auto"/>
                <w:sz w:val="20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sz w:val="20"/>
                <w:szCs w:val="20"/>
                <w:lang w:val="en-US" w:eastAsia="zh-CN"/>
              </w:rPr>
              <w:t>焊接冶金与焊接性、熔焊方法及设备</w:t>
            </w:r>
            <w:r>
              <w:rPr>
                <w:rFonts w:ascii="微软雅黑" w:hAnsi="微软雅黑" w:eastAsia="微软雅黑" w:cs="微软雅黑"/>
                <w:color w:val="auto"/>
                <w:sz w:val="20"/>
                <w:szCs w:val="20"/>
              </w:rPr>
              <w:t>等</w:t>
            </w:r>
            <w:r>
              <w:rPr>
                <w:rFonts w:hint="eastAsia" w:ascii="微软雅黑" w:hAnsi="微软雅黑" w:eastAsia="微软雅黑" w:cs="微软雅黑"/>
                <w:color w:val="auto"/>
                <w:sz w:val="20"/>
                <w:szCs w:val="20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4" w:lineRule="exact"/>
              <w:ind w:left="159"/>
              <w:textAlignment w:val="auto"/>
              <w:rPr>
                <w:rFonts w:hint="default" w:ascii="微软雅黑" w:hAnsi="微软雅黑" w:eastAsia="微软雅黑" w:cs="微软雅黑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0"/>
                <w:szCs w:val="20"/>
                <w:lang w:val="en-US" w:eastAsia="zh-CN"/>
              </w:rPr>
              <w:t>研究方向：激光增材制造；激光熔覆过程数值模拟；仿生结构设计等。</w:t>
            </w:r>
          </w:p>
          <w:p>
            <w:pPr>
              <w:rPr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  <w:t>【研究论文与专利】</w:t>
            </w:r>
          </w:p>
          <w:p>
            <w:pPr>
              <w:pStyle w:val="251"/>
              <w:numPr>
                <w:ilvl w:val="0"/>
                <w:numId w:val="12"/>
              </w:num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C.Q. Qi, X.H. Zhan and Q.Y. Gao, The inﬂuence of the pre-placed powder layers on the morphology, microscopic characteristics and microhardness of Ti-6Al-4V/WC MMC coatings during laser cladding[J]. Optics Laser Technol. https://doi.org/10.1016/j.optlastec.2019.105572.</w:t>
            </w:r>
          </w:p>
          <w:p>
            <w:pPr>
              <w:pStyle w:val="251"/>
              <w:numPr>
                <w:ilvl w:val="0"/>
                <w:numId w:val="12"/>
              </w:num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X.H. Zhan, C.Q. Qi and J.J. Zhou, Effect of heat input on the subgrains of laser melting deposited Invar alloy[J]. Optics Laser Technol. 109, 2019, 577-583.</w:t>
            </w:r>
          </w:p>
          <w:p>
            <w:pPr>
              <w:pStyle w:val="251"/>
              <w:numPr>
                <w:ilvl w:val="0"/>
                <w:numId w:val="12"/>
              </w:num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X.H. Zhan, C.Q. Qi and Z.N. Gao, The influence of heat input on microstructure and porosity during laser cladding of Invar alloy[J]. Optics Laser Technol. 113, 2019, 453-461.</w:t>
            </w:r>
          </w:p>
          <w:p>
            <w:pPr>
              <w:pStyle w:val="251"/>
              <w:numPr>
                <w:ilvl w:val="0"/>
                <w:numId w:val="12"/>
              </w:num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X.H. Zhan,  J.J. Zhou and C.Q. Qi,The influence of heat input on the microstructure and solute segregation mechanism of invar alloy laser melting deposition process[J]. MATERIALS RESEARCH EXPRESS. 2018, 5(11).</w:t>
            </w:r>
          </w:p>
          <w:p>
            <w:pPr>
              <w:pStyle w:val="251"/>
              <w:numPr>
                <w:ilvl w:val="0"/>
                <w:numId w:val="12"/>
              </w:num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 xml:space="preserve"> Zhan X , Lin X , Gao Z , and Qi C. Modeling and simulation of the columnar-to-equiaxed transition during laser melting deposition of Invar alloy[J]. Journal of Alloys &amp; Compounds, 2018.</w:t>
            </w:r>
          </w:p>
          <w:p>
            <w:pPr>
              <w:pStyle w:val="251"/>
              <w:numPr>
                <w:ilvl w:val="0"/>
                <w:numId w:val="12"/>
              </w:num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Y. Kang, X.H. Zhan and C.Q. Qi. Grain Growth and Texture Evolution of Weld Seam during Solidification in Laser Beam Deep Penetration Welding of 2219 aluminum alloy. Materials research express. accepted</w:t>
            </w:r>
          </w:p>
          <w:p>
            <w:pPr>
              <w:pStyle w:val="251"/>
              <w:numPr>
                <w:ilvl w:val="0"/>
                <w:numId w:val="12"/>
              </w:num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齐超琪,占小红等. Invar合金激光熔化沉积过程中工艺参数对沉积层尺寸的影响,第二十二次全国焊接学术会议, 2018.大连.</w:t>
            </w:r>
          </w:p>
          <w:p>
            <w:pPr>
              <w:pStyle w:val="251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宋袁曾,刘立君,齐超琪,李亚萍,高转妮.飞机襟翼滑轨用钛合金表面激光熔注WC/TC4复合涂层微观组织分析[J].焊接,2018(11):44-49+67.</w:t>
            </w:r>
          </w:p>
          <w:p>
            <w:pPr>
              <w:pStyle w:val="251"/>
              <w:numPr>
                <w:ilvl w:val="0"/>
                <w:numId w:val="12"/>
              </w:num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CN201710038766.2, 一种基于仿生功能的LMD激光制造工艺, 占小红,齐超琪,周俊杰.(已授权).</w:t>
            </w:r>
          </w:p>
          <w:p>
            <w:pPr>
              <w:pStyle w:val="251"/>
              <w:numPr>
                <w:ilvl w:val="0"/>
                <w:numId w:val="12"/>
              </w:num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CN201710979193.3, 一种大厚度框架类金属零件的增材焊接方法, 占</w:t>
            </w:r>
            <w:r>
              <w:rPr>
                <w:rFonts w:cs="Calibri"/>
                <w:color w:val="0072C7" w:themeColor="accent2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-2914650</wp:posOffset>
                  </wp:positionH>
                  <wp:positionV relativeFrom="paragraph">
                    <wp:posOffset>-2355215</wp:posOffset>
                  </wp:positionV>
                  <wp:extent cx="2131695" cy="2792730"/>
                  <wp:effectExtent l="0" t="0" r="1905" b="7620"/>
                  <wp:wrapNone/>
                  <wp:docPr id="8" name="图片 8" descr="C:\Users\w10\Desktop\材料科学与技术学院-SX1706047-齐超琪\材料科学与技术学院-SX1706047-齐超琪\材料科学与技术学院SX1706047齐超琪.jpg材料科学与技术学院SX1706047齐超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w10\Desktop\材料科学与技术学院-SX1706047-齐超琪\材料科学与技术学院-SX1706047-齐超琪\材料科学与技术学院SX1706047齐超琪.jpg材料科学与技术学院SX1706047齐超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6374" t="14881" r="9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279273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/>
              </w:rPr>
              <w:t>小红,齐超琪,孟遥(实质审查).</w:t>
            </w:r>
          </w:p>
          <w:p>
            <w:pPr>
              <w:pStyle w:val="251"/>
              <w:numPr>
                <w:ilvl w:val="0"/>
                <w:numId w:val="12"/>
              </w:num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CN201611214847.5, 一种电弧、激光、磁场多能量场耦合制造工艺方法, 占小红,周俊杰,齐超琪,张琪(实质审查).</w:t>
            </w:r>
          </w:p>
          <w:p>
            <w:pPr>
              <w:pStyle w:val="251"/>
              <w:numPr>
                <w:ilvl w:val="0"/>
                <w:numId w:val="12"/>
              </w:num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CN201810147897.9, 一种激光-电弧复合分区增材制造工艺与装备, 占小红,颜廷艳,齐超琪 (实质审查).</w:t>
            </w:r>
          </w:p>
          <w:p>
            <w:pPr>
              <w:pStyle w:val="251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CN201711102799.5, 一种表面高熵合金梯度冶金层的增材制备方法, 占小红,田德勇,齐超琪,孟遥,周俊杰(实质审查).</w:t>
            </w:r>
          </w:p>
          <w:p>
            <w:pPr>
              <w:rPr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  <w:t>【学术会议与交流】</w:t>
            </w:r>
          </w:p>
          <w:p>
            <w:pPr>
              <w:pStyle w:val="251"/>
              <w:numPr>
                <w:ilvl w:val="0"/>
                <w:numId w:val="13"/>
              </w:numPr>
            </w:pPr>
            <w:r>
              <w:rPr>
                <w:rFonts w:hint="eastAsia"/>
              </w:rPr>
              <w:t>第二十二次全国焊接学术会议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2018，大连，</w:t>
            </w:r>
            <w:r>
              <w:rPr>
                <w:rFonts w:hint="eastAsia"/>
              </w:rPr>
              <w:t>作口头报告</w:t>
            </w:r>
            <w:r>
              <w:rPr>
                <w:rFonts w:hint="eastAsia"/>
                <w:lang w:eastAsia="zh-CN"/>
              </w:rPr>
              <w:t>；</w:t>
            </w:r>
          </w:p>
          <w:p>
            <w:pPr>
              <w:pStyle w:val="251"/>
              <w:numPr>
                <w:ilvl w:val="0"/>
                <w:numId w:val="13"/>
              </w:numPr>
              <w:rPr>
                <w:rFonts w:hint="eastAsia"/>
              </w:rPr>
            </w:pPr>
            <w:r>
              <w:rPr>
                <w:rFonts w:hint="eastAsia"/>
              </w:rPr>
              <w:t>2018面向苛刻环境的材料国际会议，2</w:t>
            </w:r>
            <w:r>
              <w:t>018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val="en-US" w:eastAsia="zh-CN"/>
              </w:rPr>
              <w:t>南京</w:t>
            </w:r>
            <w:r>
              <w:rPr>
                <w:rFonts w:hint="eastAsia"/>
              </w:rPr>
              <w:t>，参展</w:t>
            </w:r>
            <w:r>
              <w:rPr>
                <w:rFonts w:hint="eastAsia"/>
                <w:lang w:val="en-US" w:eastAsia="zh-CN"/>
              </w:rPr>
              <w:t>.</w:t>
            </w:r>
            <w:bookmarkStart w:id="0" w:name="_GoBack"/>
            <w:bookmarkEnd w:id="0"/>
          </w:p>
          <w:p>
            <w:pPr>
              <w:rPr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cs="Calibri"/>
                <w:color w:val="0072C7" w:themeColor="accent2"/>
                <w14:textFill>
                  <w14:solidFill>
                    <w14:schemeClr w14:val="accent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-2578100</wp:posOffset>
                      </wp:positionH>
                      <wp:positionV relativeFrom="paragraph">
                        <wp:posOffset>15875</wp:posOffset>
                      </wp:positionV>
                      <wp:extent cx="1962785" cy="2896870"/>
                      <wp:effectExtent l="0" t="0" r="18415" b="17780"/>
                      <wp:wrapNone/>
                      <wp:docPr id="15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2785" cy="28968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座右铭</w:t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="Microsoft YaHei UI"/>
                                      <w:color w:val="2C567A" w:themeColor="accent1"/>
                                      <w:lang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C567A" w:themeColor="accent1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蛟龙中非池中物</w:t>
                                  </w:r>
                                </w:p>
                                <w:p/>
                                <w:p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QQ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eastAsia="Microsoft YaHei UI"/>
                                      <w:color w:val="2C567A" w:themeColor="accent1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color w:val="2C567A" w:themeColor="accent1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943028943</w:t>
                                  </w:r>
                                </w:p>
                                <w:p>
                                  <w:pPr>
                                    <w:rPr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电话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eastAsia="Microsoft YaHei UI"/>
                                      <w:color w:val="2C567A" w:themeColor="accent1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color w:val="2C567A" w:themeColor="accent1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15151843177</w:t>
                                  </w:r>
                                </w:p>
                                <w:p>
                                  <w:pPr>
                                    <w:rPr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Email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eastAsia="Microsoft YaHei UI"/>
                                      <w:color w:val="2C567A" w:themeColor="accent1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2C567A" w:themeColor="accent1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qichaoqi_nuaa@126.com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203pt;margin-top:1.25pt;height:228.1pt;width:154.55pt;z-index:251815936;mso-width-relative:page;mso-height-relative:page;" fillcolor="#FFFFFF [3201]" filled="t" stroked="f" coordsize="21600,21600" o:gfxdata="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0FYbe1gAAAAoBAAAPAAAAAAAAAAEAIAAAACIAAABkcnMvZG93bnJldi54&#10;bWxQSwECFAAUAAAACACHTuJA0o1reDUCAABEBAAADgAAAAAAAAABACAAAAAlAQAAZHJzL2Uyb0Rv&#10;Yy54bWxQSwUGAAAAAAYABgBZAQAAz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座右铭</w:t>
                            </w:r>
                          </w:p>
                          <w:p>
                            <w:pPr>
                              <w:rPr>
                                <w:rFonts w:hint="eastAsia" w:eastAsia="Microsoft YaHei UI"/>
                                <w:color w:val="2C567A" w:themeColor="accent1"/>
                                <w:lang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C567A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蛟龙中非池中物</w:t>
                            </w:r>
                          </w:p>
                          <w:p/>
                          <w:p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QQ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eastAsia="Microsoft YaHei UI"/>
                                <w:color w:val="2C567A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color w:val="2C567A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943028943</w:t>
                            </w:r>
                          </w:p>
                          <w:p>
                            <w:pPr>
                              <w:rPr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电话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eastAsia="Microsoft YaHei UI"/>
                                <w:color w:val="2C567A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color w:val="2C567A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15151843177</w:t>
                            </w:r>
                          </w:p>
                          <w:p>
                            <w:pPr>
                              <w:rPr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Email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eastAsia="Microsoft YaHei UI"/>
                                <w:color w:val="2C567A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2C567A" w:themeColor="accent1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qichaoqi_nuaa@126.com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  <w:t>【获奖与荣誉情况】</w:t>
            </w:r>
          </w:p>
          <w:p>
            <w:pPr>
              <w:pStyle w:val="251"/>
              <w:numPr>
                <w:ilvl w:val="0"/>
                <w:numId w:val="14"/>
              </w:numPr>
              <w:rPr>
                <w:rFonts w:hint="eastAsia"/>
              </w:rPr>
            </w:pPr>
            <w:r>
              <w:rPr>
                <w:rFonts w:hint="eastAsia"/>
              </w:rPr>
              <w:t>2018年5月获先进个人奖;</w:t>
            </w:r>
          </w:p>
          <w:p>
            <w:pPr>
              <w:pStyle w:val="251"/>
              <w:numPr>
                <w:ilvl w:val="0"/>
                <w:numId w:val="14"/>
              </w:numPr>
              <w:rPr>
                <w:rFonts w:hint="eastAsia"/>
              </w:rPr>
            </w:pPr>
            <w:r>
              <w:rPr>
                <w:rFonts w:hint="eastAsia"/>
              </w:rPr>
              <w:t>2018年12月获科研创新先进个人;</w:t>
            </w:r>
          </w:p>
          <w:p>
            <w:pPr>
              <w:pStyle w:val="251"/>
              <w:numPr>
                <w:ilvl w:val="0"/>
                <w:numId w:val="14"/>
              </w:numPr>
            </w:pPr>
            <w:r>
              <w:rPr>
                <w:rFonts w:hint="eastAsia"/>
              </w:rPr>
              <w:t>2019年10月获三好学生.</w:t>
            </w:r>
          </w:p>
          <w:p>
            <w:pPr>
              <w:rPr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  <w:t>【未来研究工作设想】</w:t>
            </w:r>
          </w:p>
          <w:p>
            <w:pPr>
              <w:rPr>
                <w:rFonts w:hint="eastAsia" w:eastAsia="Microsoft YaHei UI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</w:rPr>
              <w:t>面向航空航天应用需求，致力于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激光强化技术的改进与高强</w:t>
            </w:r>
            <w:r>
              <w:rPr>
                <w:rFonts w:hint="eastAsia"/>
                <w:sz w:val="20"/>
                <w:szCs w:val="20"/>
              </w:rPr>
              <w:t>材料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的研究</w:t>
            </w:r>
            <w:r>
              <w:rPr>
                <w:rFonts w:hint="eastAsia"/>
                <w:sz w:val="20"/>
                <w:szCs w:val="20"/>
              </w:rPr>
              <w:t>，以实现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航空航天</w:t>
            </w:r>
            <w:r>
              <w:rPr>
                <w:rFonts w:hint="eastAsia"/>
                <w:sz w:val="20"/>
                <w:szCs w:val="20"/>
              </w:rPr>
              <w:t>复杂构件的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强化与修复</w:t>
            </w:r>
            <w:r>
              <w:rPr>
                <w:rFonts w:hint="eastAsia"/>
                <w:sz w:val="20"/>
                <w:szCs w:val="20"/>
                <w:lang w:eastAsia="zh-CN"/>
              </w:rPr>
              <w:t>。</w:t>
            </w:r>
          </w:p>
          <w:p>
            <w:pPr>
              <w:rPr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2C567A" w:themeColor="accent1"/>
                <w14:textFill>
                  <w14:solidFill>
                    <w14:schemeClr w14:val="accent1"/>
                  </w14:solidFill>
                </w14:textFill>
              </w:rPr>
              <w:t>【赠言与共勉】</w:t>
            </w:r>
          </w:p>
          <w:p>
            <w:pPr>
              <w:rPr>
                <w:rFonts w:hint="default" w:eastAsia="Microsoft YaHei UI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不忘初心，牢记使命。</w:t>
            </w:r>
          </w:p>
        </w:tc>
      </w:tr>
    </w:tbl>
    <w:p>
      <w:pPr>
        <w:pStyle w:val="34"/>
      </w:pPr>
    </w:p>
    <w:sectPr>
      <w:headerReference r:id="rId3" w:type="default"/>
      <w:type w:val="continuous"/>
      <w:pgSz w:w="11906" w:h="16838"/>
      <w:pgMar w:top="2302" w:right="794" w:bottom="1140" w:left="1140" w:header="720" w:footer="1871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orbel">
    <w:panose1 w:val="020B0503020204020204"/>
    <w:charset w:val="00"/>
    <w:family w:val="swiss"/>
    <w:pitch w:val="default"/>
    <w:sig w:usb0="A00002EF" w:usb1="4000A44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4"/>
      <w:rPr>
        <w:rFonts w:ascii="微软雅黑" w:hAnsi="微软雅黑" w:eastAsia="微软雅黑"/>
        <w:color w:val="000066"/>
        <w:sz w:val="48"/>
        <w:szCs w:val="48"/>
      </w:rPr>
    </w:pPr>
    <w: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2622550</wp:posOffset>
              </wp:positionH>
              <wp:positionV relativeFrom="paragraph">
                <wp:posOffset>-76200</wp:posOffset>
              </wp:positionV>
              <wp:extent cx="3949700" cy="2806700"/>
              <wp:effectExtent l="0" t="0" r="0" b="0"/>
              <wp:wrapSquare wrapText="bothSides"/>
              <wp:docPr id="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0" cy="280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南京航空航天大学材料科学与技术学院</w:t>
                          </w:r>
                        </w:p>
                        <w:p>
                          <w:pPr>
                            <w:snapToGrid w:val="0"/>
                            <w:rPr>
                              <w:rFonts w:ascii="微软雅黑" w:hAnsi="微软雅黑" w:eastAsia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国家奖学金获得者（2</w:t>
                          </w:r>
                          <w:r>
                            <w:rPr>
                              <w:rFonts w:ascii="微软雅黑" w:hAnsi="微软雅黑" w:eastAsia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019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年度）</w:t>
                          </w:r>
                        </w:p>
                        <w:p>
                          <w:pPr>
                            <w:snapToGrid w:val="0"/>
                            <w:rPr>
                              <w:rFonts w:ascii="微软雅黑" w:hAnsi="微软雅黑" w:eastAsia="微软雅黑"/>
                              <w:b/>
                              <w:bCs/>
                              <w:color w:val="2C567A" w:themeColor="accent1"/>
                              <w:sz w:val="24"/>
                              <w:szCs w:val="24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snapToGrid w:val="0"/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  <w:lang w:val="en-US" w:eastAsia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  <w:lang w:val="en-US" w:eastAsia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齐超琪</w:t>
                          </w:r>
                        </w:p>
                        <w:p>
                          <w:pPr>
                            <w:snapToGrid w:val="0"/>
                            <w:rPr>
                              <w:rFonts w:hint="default"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学号：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SX1706047</w:t>
                          </w:r>
                        </w:p>
                        <w:p>
                          <w:pPr>
                            <w:snapToGrid w:val="0"/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专业：材料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加工工程</w:t>
                          </w:r>
                        </w:p>
                        <w:p>
                          <w:pPr>
                            <w:snapToGrid w:val="0"/>
                            <w:rPr>
                              <w:rFonts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指导教师：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占小红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 xml:space="preserve"> 教授</w:t>
                          </w:r>
                        </w:p>
                        <w:p>
                          <w:pPr>
                            <w:snapToGrid w:val="0"/>
                            <w:rPr>
                              <w:rFonts w:ascii="微软雅黑" w:hAnsi="微软雅黑" w:eastAsia="微软雅黑"/>
                              <w:b/>
                              <w:bCs/>
                              <w:color w:val="2C567A" w:themeColor="accent1"/>
                              <w:sz w:val="44"/>
                              <w:szCs w:val="44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206.5pt;margin-top:-6pt;height:221pt;width:311pt;mso-position-horizontal-relative:margin;mso-wrap-distance-bottom:3.6pt;mso-wrap-distance-left:9pt;mso-wrap-distance-right:9pt;mso-wrap-distance-top:3.6pt;z-index:251661312;mso-width-relative:page;mso-height-relative:page;" filled="f" stroked="f" coordsize="21600,21600" o:gfxdata="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YQE1t1wAAAAwBAAAPAAAAAAAAAAEAIAAAACIAAABk&#10;cnMvZG93bnJldi54bWxQSwECFAAUAAAACACHTuJAktj1cQcCAADcAwAADgAAAAAAAAABACAAAAAm&#10;AQAAZHJzL2Uyb0RvYy54bWxQSwUGAAAAAAYABgBZAQAAnwUAAAAA&#10;">
              <v:fill on="f" focussize="0,0"/>
              <v:stroke on="f" miterlimit="8" joinstyle="miter"/>
              <v:imagedata o:title=""/>
              <o:lock v:ext="edit" aspectratio="f"/>
              <v:textbox>
                <w:txbxContent>
                  <w:p>
                    <w:pPr>
                      <w:snapToGrid w:val="0"/>
                      <w:rPr>
                        <w:rFonts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南京航空航天大学材料科学与技术学院</w:t>
                    </w:r>
                  </w:p>
                  <w:p>
                    <w:pPr>
                      <w:snapToGrid w:val="0"/>
                      <w:rPr>
                        <w:rFonts w:ascii="微软雅黑" w:hAnsi="微软雅黑" w:eastAsia="微软雅黑"/>
                        <w:b/>
                        <w:bCs/>
                        <w:color w:val="2C567A" w:themeColor="accent1"/>
                        <w:sz w:val="40"/>
                        <w:szCs w:val="40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40"/>
                        <w:szCs w:val="40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国家奖学金获得者（2</w:t>
                    </w:r>
                    <w:r>
                      <w:rPr>
                        <w:rFonts w:ascii="微软雅黑" w:hAnsi="微软雅黑" w:eastAsia="微软雅黑"/>
                        <w:b/>
                        <w:bCs/>
                        <w:color w:val="2C567A" w:themeColor="accent1"/>
                        <w:sz w:val="40"/>
                        <w:szCs w:val="40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019</w:t>
                    </w: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40"/>
                        <w:szCs w:val="40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年度）</w:t>
                    </w:r>
                  </w:p>
                  <w:p>
                    <w:pPr>
                      <w:snapToGrid w:val="0"/>
                      <w:rPr>
                        <w:rFonts w:ascii="微软雅黑" w:hAnsi="微软雅黑" w:eastAsia="微软雅黑"/>
                        <w:b/>
                        <w:bCs/>
                        <w:color w:val="2C567A" w:themeColor="accent1"/>
                        <w:sz w:val="24"/>
                        <w:szCs w:val="24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</w:p>
                  <w:p>
                    <w:pPr>
                      <w:snapToGrid w:val="0"/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40"/>
                        <w:szCs w:val="40"/>
                        <w:lang w:val="en-US" w:eastAsia="zh-CN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40"/>
                        <w:szCs w:val="40"/>
                        <w:lang w:val="en-US" w:eastAsia="zh-CN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齐超琪</w:t>
                    </w:r>
                  </w:p>
                  <w:p>
                    <w:pPr>
                      <w:snapToGrid w:val="0"/>
                      <w:rPr>
                        <w:rFonts w:hint="default"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:lang w:val="en-US" w:eastAsia="zh-CN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学号：</w:t>
                    </w: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:lang w:val="en-US" w:eastAsia="zh-CN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SX1706047</w:t>
                    </w:r>
                  </w:p>
                  <w:p>
                    <w:pPr>
                      <w:snapToGrid w:val="0"/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:lang w:val="en-US" w:eastAsia="zh-CN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专业：材料</w:t>
                    </w: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:lang w:val="en-US" w:eastAsia="zh-CN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加工工程</w:t>
                    </w:r>
                  </w:p>
                  <w:p>
                    <w:pPr>
                      <w:snapToGrid w:val="0"/>
                      <w:rPr>
                        <w:rFonts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指导教师：</w:t>
                    </w: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:lang w:val="en-US" w:eastAsia="zh-CN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占小红</w:t>
                    </w:r>
                    <w:r>
                      <w:rPr>
                        <w:rFonts w:hint="eastAsia" w:ascii="微软雅黑" w:hAnsi="微软雅黑" w:eastAsia="微软雅黑"/>
                        <w:b/>
                        <w:bCs/>
                        <w:color w:val="2C567A" w:themeColor="accent1"/>
                        <w:sz w:val="32"/>
                        <w:szCs w:val="32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 xml:space="preserve"> 教授</w:t>
                    </w:r>
                  </w:p>
                  <w:p>
                    <w:pPr>
                      <w:snapToGrid w:val="0"/>
                      <w:rPr>
                        <w:rFonts w:ascii="微软雅黑" w:hAnsi="微软雅黑" w:eastAsia="微软雅黑"/>
                        <w:b/>
                        <w:bCs/>
                        <w:color w:val="2C567A" w:themeColor="accent1"/>
                        <w:sz w:val="44"/>
                        <w:szCs w:val="44"/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2702560</wp:posOffset>
              </wp:positionH>
              <wp:positionV relativeFrom="paragraph">
                <wp:posOffset>2667000</wp:posOffset>
              </wp:positionV>
              <wp:extent cx="3724275" cy="0"/>
              <wp:effectExtent l="0" t="19050" r="28575" b="1905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24275" cy="0"/>
                      </a:xfrm>
                      <a:prstGeom prst="line">
                        <a:avLst/>
                      </a:prstGeom>
                      <a:ln w="444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212.8pt;margin-top:210pt;height:0pt;width:293.25pt;z-index:251662336;mso-width-relative:page;mso-height-relative:page;" filled="f" stroked="t" coordsize="21600,21600" o:gfxdata="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C3ivQ/YAAAADAEAAA8AAAAAAAAAAQAgAAAAIgAA&#10;AGRycy9kb3ducmV2LnhtbFBLAQIUABQAAAAIAIdO4kArWxnczwEAAGQDAAAOAAAAAAAAAAEAIAAA&#10;ACcBAABkcnMvZTJvRG9jLnhtbFBLBQYAAAAABgAGAFkBAABoBQAAAAA=&#10;">
              <v:fill on="f" focussize="0,0"/>
              <v:stroke weight="3.5pt" color="#2C567A [3204]" miterlimit="8" joinstyle="miter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-327660</wp:posOffset>
              </wp:positionH>
              <wp:positionV relativeFrom="paragraph">
                <wp:posOffset>-487680</wp:posOffset>
              </wp:positionV>
              <wp:extent cx="6751320" cy="1404620"/>
              <wp:effectExtent l="0" t="0" r="0" b="3175"/>
              <wp:wrapSquare wrapText="bothSides"/>
              <wp:docPr id="21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1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>
                          <w:pPr>
                            <w:jc w:val="center"/>
                            <w:rPr>
                              <w:rFonts w:ascii="微软雅黑" w:hAnsi="微软雅黑" w:eastAsia="微软雅黑"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文本框 2" o:spid="_x0000_s1026" o:spt="202" type="#_x0000_t202" style="position:absolute;left:0pt;margin-left:-25.8pt;margin-top:-38.4pt;height:110.6pt;width:531.6pt;mso-wrap-distance-bottom:3.6pt;mso-wrap-distance-left:9pt;mso-wrap-distance-right:9pt;mso-wrap-distance-top:3.6pt;z-index:251659264;mso-width-relative:page;mso-height-relative:margin;mso-height-percent:200;" filled="f" stroked="f" coordsize="21600,21600" o:gfxdata="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hO7gv9gAAAAMAQAADwAAAAAAAAABACAAAAAi&#10;AAAAZHJzL2Rvd25yZXYueG1sUEsBAhQAFAAAAAgAh07iQE3U0MAKAgAA3gMAAA4AAAAAAAAAAQAg&#10;AAAAJwEAAGRycy9lMm9Eb2MueG1sUEsFBgAAAAAGAAYAWQEAAKMFAAAAAA==&#10;">
              <v:fill on="f" focussize="0,0"/>
              <v:stroke on="f" miterlimit="8" joinstyle="miter"/>
              <v:imagedata o:title=""/>
              <o:lock v:ext="edit" aspectratio="f"/>
              <v:textbox style="mso-fit-shape-to-text:t;">
                <w:txbxContent>
                  <w:p>
                    <w:pPr>
                      <w:jc w:val="center"/>
                      <w:rPr>
                        <w:rFonts w:ascii="微软雅黑" w:hAnsi="微软雅黑" w:eastAsia="微软雅黑"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hint="eastAsia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480" cy="10547985"/>
              <wp:effectExtent l="0" t="0" r="1270" b="5715"/>
              <wp:wrapNone/>
              <wp:docPr id="26" name="组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组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任意多边形：形状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任意多边形：形状 18"/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" name="矩形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g:grpSp>
                      <wpg:cNvPr id="12" name="组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18" name="任意多边形：形状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任意多边形：形状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60" name="任意多边形：形状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任意多边形：形状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任意多边形：形状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任意多边形：形状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组 26" o:spid="_x0000_s1026" o:spt="203" style="position:absolute;left:0pt;margin-left:-126.65pt;margin-top:-36pt;height:830.55pt;width:682.4pt;z-index:251657216;mso-width-relative:page;mso-height-relative:page;" coordorigin="0,-228600" coordsize="8666732,10547991" o:gfxdata="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">
              <o:lock v:ext="edit" aspectratio="f"/>
              <v:group id="组 14" o:spid="_x0000_s1026" o:spt="203" style="position:absolute;left:0;top:198120;height:3819525;width:4064000;" coordsize="4064469,4010526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<o:lock v:ext="edit" aspectratio="f"/>
                <v:shape id="任意多边形：形状 10" o:spid="_x0000_s1026" o:spt="100" style="position:absolute;left:0;top:0;flip:x;height:4010526;width:4064469;rotation:11796480f;v-text-anchor:middle;" fillcolor="#FFFFFF [3212]" filled="t" stroked="f" coordsize="2647519,2612594" o:gfxdata="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M0jy8AAAA&#10;2gAAAA8AAAAAAAAAAQAgAAAAIgAAAGRycy9kb3ducmV2LnhtbFBLAQIUABQAAAAIAIdO4kAzLwWe&#10;OwAAADkAAAAQAAAAAAAAAAEAIAAAAAsBAABkcnMvc2hhcGV4bWwueG1sUEsFBgAAAAAGAAYAWwEA&#10;ALU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2209739,3988775;2190744,3999002;2191882,3999490;2367680,3884953;2306265,3899575;2214141,3911272;2209754,3899575;2274095,3893726;2367680,3884953;2527435,3869647;2523683,3870706;2525606,3870332;1381373,3847668;1446444,3864483;1474228,3865945;1551728,3903962;1586823,3911272;1589018,3912004;1597060,3903962;1627767,3912735;1658475,3920045;1718982,3934116;1719891,3933205;1790080,3944903;1823712,3950751;1857345,3953676;1926071,3956600;2019657,3955137;2023719,3955137;2032818,3950019;2053290,3943440;2074127,3943074;2088385,3944901;2092223,3955137;2124941,3955137;2114706,3969759;2108857,3977070;2089846,3985843;2054752,3985843;2009422,3982919;1911448,3979994;1838335,3974146;1773994,3965373;1709654,3955137;1611682,3940515;1535644,3915659;1536524,3915021;1491776,3901038;1452293,3883492;1406963,3868870;1360171,3852786;1381373,3847668;2242146,3816320;2219804,3819730;2065292,3827531;2116167,3833777;2129328,3830853;2219990,3820618;2234909,3817717;2380968,3795135;2305083,3806715;2331123,3807458;2368594,3800514;2657974,3791753;2419969,3855130;2540412,3828295;1132055,3762132;1300216,3833777;1360171,3852786;1405500,3868869;1450832,3883490;1490313,3901036;1481539,3908348;1458142,3903961;1374793,3873256;1333850,3857172;1292906,3839626;1238801,3820618;1192008,3800148;1155452,3781139;1132055,3762132;1200783,3725579;1281208,3766519;1270972,3772368;1177387,3727040;1200783,3725579;903940,3626152;1003375,3681714;1023847,3705109;977054,3680251;941959,3658320;903940,3626152;1078303,3588633;1078317,3589049;1083256,3595027;1083799,3592522;3213799,3492653;3208489,3493095;3120752,3555968;3034477,3602758;2973062,3639311;2939430,3653932;2904335,3668554;2861929,3690487;2829758,3709494;2782966,3728503;2734711,3746049;2721550,3759208;2701078,3766519;2649899,3775292;2584096,3795762;2524143,3814770;2458340,3833779;2376453,3854249;2260933,3873256;2258009,3877643;2202467,3891528;2203905,3892265;2265587,3876845;2266782,3873256;2382303,3854249;2464191,3833779;2529992,3814770;2589947,3795762;2655748,3775292;2706929,3766519;2672282,3787306;2673296,3786990;2709853,3765056;2730325,3757746;2731688,3757369;2740560,3747510;2788816,3729965;2835609,3710957;2867779,3691948;2910184,3670017;2945279,3655395;2969345,3644934;2981837,3636386;3043252,3599833;3129526,3553044;706283,3472433;711835,3477195;713730,3478160;3223614,3434263;3223112,3434609;3223112,3435026;3225436,3435358;3226036,3434609;3255205,3412438;3246571,3418401;3245045,3419987;3250965,3416198;586886,3338789;642113,3403809;598323,3351265;3358739,3338746;3358608,3338792;3357641,3345418;3334245,3371737;3306461,3402441;3308136,3402056;3334245,3373198;3357641,3346879;3358739,3338746;729812,3305820;732707,3309347;732853,3308863;513513,3272308;551532,3297166;553399,3299364;570724,3303197;610022,3339568;664127,3383432;687523,3415600;700683,3431684;756249,3478473;740165,3491632;688417,3434137;686062,3434609;735033,3489016;740165,3491632;756251,3478473;895166,3588134;867384,3596907;877619,3604219;836675,3605680;810354,3588134;785496,3569127;724081,3517951;667051,3466776;614409,3415600;589551,3390744;566155,3364425;574929,3352728;604174,3379047;636344,3403902;675825,3446306;679181,3449184;636344,3403902;605636,3379047;576390,3352728;544220,3313249;513513,3272308;3734909,3039826;3734167,3040144;3718197,3078471;3719557,2856647;3680805,2912617;3661795,2947709;3642786,2979877;3597455,3039826;3557974,3099774;3522879,3148026;3519953,3149814;3517558,3153361;3521416,3150950;3556511,3102699;3595993,3042750;3641323,2982802;3660333,2950635;3679342,2915543;3718825,2858518;3870901,2836587;3851891,2893610;3818259,2955021;3784626,3017894;3753919,3057372;3774391,3016431;3791938,2975491;3805098,2953559;3822645,2924316;3838731,2895073;3870901,2836587;3776252,2711251;3740758,2773713;3740105,2775214;3775853,2712302;3795718,2569780;3753058,2686326;3663319,2869743;3650181,2890514;3650097,2890686;3619388,2943323;3588681,3000348;3553586,3044213;3524341,3093926;3351792,3288393;3294763,3336645;3289291,3340805;3286932,3343193;3263084,3362632;3243584,3384895;3171931,3438996;3160704,3446088;3130209,3470945;3125806,3473805;3119289,3479936;3062261,3517952;3005232,3553044;2998704,3556352;2960091,3581431;2948121,3587468;2936505,3595446;2897023,3617379;2860134,3631846;2777916,3673313;2585023,3745249;2450607,3779808;2559238,3759208;2579710,3754820;2645512,3731426;2686455,3718267;2752259,3684637;2826834,3658318;2874614,3639582;2895562,3627613;2914569,3621766;2940892,3607143;2947808,3602337;2965751,3585212;3005232,3561817;3050149,3539801;3066647,3529648;3123677,3491632;3148535,3468237;3176319,3450692;3247970,3396592;3299150,3348340;3356178,3300090;3528727,3105622;3552473,3065257;3553586,3061757;3591606,3003271;3603304,2985725;3618859,2964153;3623776,2955021;3654483,2902383;3714437,2778099;3772928,2645043;3790110,2590942;3955712,2440341;3951326,2443265;3951326,2443265;3969524,2353684;3968999,2356271;3973259,2361384;3986421,2376006;3995194,2370157;3995415,2369035;3989345,2373082;3974722,2359921;3956490,2187588;3955469,2187645;3953619,2187748;3954250,2194698;3952789,2231253;3946940,2253185;3911845,2308747;3903071,2356999;3894298,2373082;3879675,2443265;3863589,2498827;3846042,2552928;3835807,2595330;3824109,2639194;3833438,2624685;3841656,2593867;3848966,2550002;3866514,2495903;3882600,2440341;3897222,2370157;3905996,2354073;3914770,2305822;3949864,2250260;3926468,2362846;3908921,2456424;3869438,2576321;3861629,2588469;3858290,2606662;3847505,2637733;3806561,2726924;3787551,2773713;3775853,2798570;3761230,2824889;3721749,2895073;3679342,2963794;3625239,3055910;3565285,3146564;3525804,3197739;3483397,3247452;3468774,3267923;3452690,3288393;3427831,3308863;3387174,3353874;3388348,3358576;3345943,3402441;3300612,3434609;3264056,3463852;3229425,3489157;3234810,3488709;3272829,3460927;3309387,3431684;3354717,3399517;3397124,3355652;3395661,3349803;3436604,3304477;3461464,3284007;3477548,3263537;3492171,3243067;3534578,3193353;3574058,3142177;3634012,3051523;3688116,2959408;3730523,2890686;3770003,2820502;3784626,2794183;3796324,2769327;3815335,2722538;3856279,2633346;3872363,2573398;3911845,2453501;3929392,2359923;3952789,2247336;3958064,2227560;3954250,2226866;3955712,2190313;3987882,2156682;3970855,2227626;3970857,2227626;3987884,2156684;4001043,2142061;3992270,2161069;3990260,2200912;3989345,2238563;3974722,2283555;3974722,2288694;3992270,2238563;3995194,2161068;4002012,2146299;3938165,2079187;3928583,2101834;3925005,2134751;3920392,2119374;3918704,2121544;3923543,2137675;3920619,2161069;3926468,2180077;3931001,2179825;3927929,2169841;3930854,2146446;3938165,2079187;4060997,2039710;4063922,2041171;4062459,2102582;4063922,2144985;4059534,2222479;4055148,2266343;4041987,2330678;4037601,2384779;4015666,2484206;3995194,2570472;3958638,2586557;3961563,2577784;3967412,2516373;3989345,2452038;4006892,2441804;4006892,2441802;4025903,2330678;4036138,2278041;4044912,2223942;4052224,2172765;4055148,2124515;4056610,2083574;4059534,2061641;4060997,2039710;205948,1361756;206676,1362120;206745,1361916;294171,1152180;262001,1212128;235680,1234061;235617,1235461;233072,1291436;233146,1291302;235680,1235523;262001,1213589;294171,1153642;295267,1154372;295815,1153276;311717,1024972;291245,1039593;260538,1103928;267563,1109548;267792,1108561;262001,1103928;292708,1039593;310836,1026646;424313,941629;422466,943108;414626,973249;409690,988419;275161,1234061;256151,1294009;238603,1355419;200584,1484089;175726,1571819;164028,1637617;158179,1671246;153791,1704876;140631,1795530;136244,1851092;143556,1909578;146983,1877710;146481,1867175;152330,1805764;165489,1715110;175927,1702586;191084,1601160;190349,1583516;204795,1542104;213391,1507337;210821,1513333;202047,1510408;180112,1573282;181575,1608374;171338,1675633;169877,1687330;155254,1704876;159640,1671246;165489,1637617;177188,1571819;202047,1484089;240066,1355419;257614,1294009;276622,1234061;411152,988419;424313,941629;450636,795414;450634,795414;457945,801262;457945,801261;714127,587242;713846,587466;712992,588432;701050,600946;698030,605338;696057,607567;687523,619955;598325,725230;573465,754473;548608,785178;438686,906662;550069,783716;574927,753010;599786,723767;688985,618492;698030,605338;712992,588432;751246,486417;738625,490813;729239,494298;727005,497132;710920,511753;669976,538072;642193,568778;615872,599483;598325,615567;597729,614821;581143,634759;552994,669668;507664,719381;514974,728153;515114,728030;509125,720843;554455,671129;599786,615567;617334,599484;643655,568778;671437,538074;712381,511755;728467,497133;746014,490554;751553,488835;2869241,222248;2943816,255876;2975986,282195;2904335,247103;2869241,222248;2626503,115509;2684994,128668;2766881,169608;2626503,115509;1746213,105823;1715505,109661;1649702,118434;1585361,133055;1557579,141828;1525409,150601;1455014,164429;1442058,169610;1352860,200314;1265123,235406;1203708,263188;1162764,279271;1061866,326060;1013612,356766;966819,387471;892242,443033;822053,498595;754877,557192;760637,564393;774894,554614;787030,545570;830826,507368;901016,451806;975591,396244;1022384,365538;1070640,334833;1171536,288044;1211018,267574;1272434,239792;1360171,204700;1449369,173996;1486838,166636;1504938,160452;1751301,107307;2269159,74386;2300414,77493;2342821,92115;2310651,87729;2243386,74569;2269159,74386;2439331,62872;2499284,67257;2572398,96500;2481736,80417;2439331,62872;1950200,62506;1781306,71644;1664324,87727;1608758,102349;1560502,119895;1493237,128668;1238801,226633;1146678,267574;1118894,277808;1094036,290968;1047243,315824;974129,353840;918563,397705;757712,523451;724098,552678;691212,582703;691909,583400;438936,880217;387756,950401;364359,992804;340963,1032282;297094,1114163;249376,1189352;248840,1191658;232754,1235523;221056,1255993;218131,1258917;205154,1302051;202047,1327639;199123,1364192;178651,1424142;159640,1484089;139168,1571819;127470,1652238;120160,1732656;130395,1677094;131343,1672509;133319,1650775;145017,1570358;148680,1571579;148998,1570221;145019,1568895;165491,1481165;184500,1421216;204878,1361543;203510,1361268;206435,1324715;222519,1255993;234217,1235523;234610,1234454;250303,1191658;298557,1115626;342426,1033745;365822,994267;389219,951864;440399,881680;693372,584863;760637,523452;921487,397707;977054,353842;1050168,315826;1096961,290968;1121820,277810;1149603,267574;1241727,226633;1496163,128669;1563428,119896;1611682,102351;1667249,87729;1784231,71644;1953124,63054;2088876,67609;2155649,0;2224376,4385;2294565,11697;2341358,23394;2372066,38016;2410086,30704;2467114,43864;2502208,54099;2500747,55562;2499284,65796;2439331,61410;2418859,55562;2398387,51174;2358905,42401;2319424,33628;2278481,27780;2233151,27780;2196593,27780;2139565,27780;2136886,26925;2111781,39477;2120555,54099;2208291,71644;2169248,72326;2169907,72377;2211216,71644;2246311,76032;2313575,89190;2345745,93578;2399850,105275;2455417,116972;2509521,130131;2563626,146215;2589947,153525;2616268,162298;2616607,162608;2635482,165863;2681223,182859;2687613,192539;2689381,193004;2730325,209087;2765420,223709;2800514,239793;2826835,254415;2844383,263188;2863392,273422;2927732,309977;3009619,362615;3052026,391858;3053254,392734;3074925,405899;3900147,1957829;3899530,1970065;3916231,1972450;3932315,1984148;3939628,2023625;3967410,2070414;3979110,2071478;3979110,2060180;3990997,2027162;3990807,2020702;4002505,1981223;4018591,1981223;4043449,1965140;4046373,2029475;4039062,2060180;4030289,2089423;4025901,2137675;4024440,2162531;4021515,2187388;4015281,2191545;4015666,2193235;4021640,2189253;4024440,2165455;4025901,2140599;4030289,2092347;4039062,2063104;4046373,2032400;4058071,2041172;4056610,2063104;4053685,2085037;4052222,2125978;4049298,2174228;4041987,2225404;4033213,2279504;4022977,2332141;4003968,2443265;3986421,2453501;3964486,2517836;3958636,2579247;3955712,2588020;3930854,2655279;3923542,2661128;3892835,2732773;3925005,2661128;3932315,2655279;3885523,2788335;3860665,2801495;3855509,2811806;3856279,2813191;3862128,2801493;3886986,2788335;3869438,2838048;3837268,2896534;3821184,2925778;3803637,2955021;3790475,2976952;3771467,3019356;3750995,3060296;3718825,3104161;3686654,3145101;3687995,3142341;3651558,3191890;3572595,3278158;3557050,3302075;3572595,3279620;3651558,3193352;3591606,3284006;3560714,3316357;3535916,3334585;3534576,3336645;3519072,3348571;3518492,3352728;3449764,3422911;3376650,3490171;3373270,3492624;3348868,3523799;3290377,3567664;3235710,3608661;3235513,3608899;3290377,3569127;3348868,3525262;3300612,3573513;3261314,3599101;3234128,3610582;3233347,3611531;3204101,3630538;3193082,3635645;3165353,3658137;3138300,3677327;3097356,3703646;3084196,3705109;3069569,3711610;3067295,3713337;3085658,3706570;3098819,3705109;3046177,3744586;3012544,3762134;2978912,3778217;2955157,3781779;2951128,3784065;2839995,3832316;2834329,3833604;2800514,3855710;2819523,3861559;2749334,3892265;2755183,3871795;2731787,3880568;2709853,3887878;2664522,3902499;2658466,3895231;2636738,3899575;2610417,3905424;2556313,3918584;2554529,3919413;2606031,3906885;2632352,3901036;2654285,3896651;2663059,3903961;2708390,3889339;2730324,3882029;2753720,3873256;2747871,3893726;2686455,3922969;2683445,3922127;2641125,3939052;2606031,3949288;2553389,3962447;2531638,3960620;2486144,3969471;2484661,3972683;2363293,3996077;2335509,3988766;2312112,3988766;2271169,4001926;2234612,4004850;2198055,4006312;2194083,4004611;2160768,4010516;2120555,4003387;2122018,4001926;2129328,3991690;2095697,3987304;2111781,3978531;2160037,3977069;2206830,3975607;2274093,3977069;2320886,3972683;2408623,3953674;2467114,3940515;2510982,3939052;2514034,3937636;2471501,3939054;2413010,3952213;2325274,3971221;2278481,3975607;2211216,3974146;2164423,3975607;2116167,3977070;2117630,3971221;2127865,3956600;2578247,3882029;2883863,3766519;2964288,3724116;3009619,3700721;3056412,3675865;3144149,3623228;3214338,3569127;3345943,3466776;3382499,3437533;3417594,3406828;3470236,3358576;3492171,3322023;3523678,3293144;3523931,3291329;3493634,3319099;3471699,3355652;3419057,3403904;3383962,3434609;3347406,3463852;3215801,3566203;3145612,3620303;3057875,3672941;3011082,3697797;2965751,3721192;2885327,3763595;2579710,3879105;2129328,3953676;2095697,3953676;2091309,3941978;2056215,3940515;2024044,3953676;1930459,3955137;1861732,3952213;1828099,3949288;1794468,3943440;1814728,3921832;1810552,3922969;1735069,3908993;1731589,3909811;1586824,3883492;1529795,3871795;1480077,3863022;1420125,3835240;1345548,3807460;1268048,3776754;1281208,3766519;1335313,3776754;1358709,3797224;1439134,3820618;1598523,3861559;1638003,3868870;1680410,3876180;1727203,3886416;1778769,3897566;1782768,3896651;1831024,3903962;1832485,3901038;1902675,3903962;1914373,3905424;2022581,3905424;2101544,3908348;2195130,3901038;2206828,3901038;2211216,3912735;2303339,3901038;2364754,3886416;2399849,3880568;2421784,3877643;2470038,3865946;2509521,3857173;2549001,3846937;2621421,3834405;2630890,3830854;2554852,3844013;2515370,3854249;2475889,3863022;2427633,3874719;2405700,3877643;2370605,3883492;2275556,3892265;2211216,3898114;2199518,3898114;2105932,3905424;2026969,3902499;1918761,3902499;1907062,3901038;1861732,3882029;1836873,3898114;1836810,3898239;1857345,3884953;1902676,3903961;1832487,3901036;1833040,3900679;1787156,3893726;1733052,3882029;1686259,3871795;1643852,3864483;1604372,3857173;1444983,3816233;1364558,3792838;1341162,3772368;1287057,3762132;1206632,3721192;1183236,3722655;1099885,3680251;1085263,3653932;1088187,3652471;1139368,3680251;1190546,3708033;1205169,3699260;1145217,3659781;1095499,3637849;1026771,3598370;968280,3560354;876158,3520877;841063,3491634;848374,3488709;883468,3498944;810354,3422911;769411,3389282;731391,3355652;683137,3316175;612948,3238679;608132,3223630;593937,3209436;545683,3156799;539834,3130480;520823,3104161;518559,3100610;495964,3085152;452096,3022280;427238,2963794;424313,2963794;390682,2899459;358511,2835124;324878,2760554;294171,2684522;324878,2735697;355587,2800032;365822,2835124;370053,2841327;364846,2814256;351267,2789613;329163,2739914;302943,2696218;270773,2608488;243212,2518556;234162,2492340;194744,2335013;177312,2220802;177188,2223942;178651,2247336;185961,2301437;194735,2356999;180112,2308747;169877,2247336;158179,2247336;150867,2191774;140631,2156682;131858,2123053;106998,2096735;99688,2096735;92376,2060180;89451,2013391;95300,1947594;98225,1924200;103205,1908154;100784,1871562;104074,1817462;109923,1806496;109923,1799916;98225,1821849;87989,1807227;68979,1780908;65506,1760073;64593,1761899;58744,1820386;54356,1878872;49970,1924200;49970,2017776;51432,2066028;54356,2114279;41197,2159607;38272,2159607;29498,2071877;29498,1981223;36809,1911040;49964,1924192;38272,1909578;35347,1856941;38272,1776521;39734,1754589;44121,1718035;61668,1652238;70411,1608529;67518,1598138;57281,1656624;39734,1722422;35347,1758975;33884,1780908;30960,1861326;33884,1913964;26574,1984148;26574,2074801;35347,2162531;38272,2162531;57281,2245875;67518,2314595;89451,2384779;123998,2535701;127013,2564625;133321,2564625;165491,2642119;177189,2681598;155254,2647967;131858,2595330;130396,2609951;117674,2570518;108461,2571935;98225,2538306;63130,2457887;41197,2386242;39734,2326293;29498,2256109;22186,2185925;6102,2134751;16337,1862789;26574,1792606;17800,1754589;35347,1649314;39734,1624457;51432,1539651;82140,1478241;74828,1561585;82137,1547299;86526,1513150;87989,1475316;101149,1427064;121621,1353957;146481,1279387;148343,1277292;159642,1217977;175726,1175573;194736,1140481;232756,1067374;263463,1001577;307331,916772;339501,880217;365822,829042;387757,796875;411153,785178;417003,776405;440399,729616;485729,676978;486963,698979;483656,708226;531059,659432;554455,628728;585164,599484;587810,602424;586627,600946;624646,562930;662665,527838;703609,483973;760637,441570;822053,396244;858773,370628;883468,347992;927337,321673;974129,296817;980324,293632;996247,277992;1022385,258801;1051083,244179;1071384,239506;1075026,236868;1472765,76030;1487523,72822;1528332,58484;1556481,52818;1571159,52694;1576588,51174;1909987,7310;2004669,6944;2105932,8771;2107817,10185;2157112,4385;2202442,11695;2247774,20468;2271161,25784;2246311,19007;2200979,10234;2155649,2924;21556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type="gradientRadial" on="t" color2="#0072C7 [3205]" o:opacity2="24248f" focus="100%" focussize="0f,0f" focusposition="65536f,0f" rotate="t">
                    <o:fill type="gradientRadial" v:ext="backwardCompatible"/>
                  </v:fill>
                  <v:stroke on="f" joinstyle="miter"/>
                  <v:imagedata o:title=""/>
                  <o:lock v:ext="edit" aspectratio="f"/>
                </v:shape>
                <v:shape id="任意多边形：形状 18" o:spid="_x0000_s1026" o:spt="100" style="position:absolute;left:290946;top:436418;height:3183890;width:3226435;v-text-anchor:middle;" fillcolor="#2C567A [3204]" filled="t" stroked="f" coordsize="2647519,2612594" o:gfxdata="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q6JK8AAAA&#10;2wAAAA8AAAAAAAAAAQAgAAAAIgAAAGRycy9kb3ducmV2LnhtbFBLAQIUABQAAAAIAIdO4kAzLwWe&#10;OwAAADkAAAAQAAAAAAAAAAEAIAAAAAsBAABkcnMvc2hhcGV4bWwueG1sUEsFBgAAAAAGAAYAWwEA&#10;ALU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3,2520821l1643881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2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1,2486082l1445939,2488303,1345293,2493385,1378432,2497454c1380337,2496502,1383195,2496502,1387005,2495549c1407007,2492692,1426057,2490787,1446060,2488882c1448203,2488406,1451715,2487751,1455778,2486992xm1550918,2472281l1501488,2479825,1518450,2480309c1528928,2479833,1536786,2477928,1542858,2475785xm1731355,2470078l1576322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3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5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0,2265793xm2099801,2237197l2099475,2237422,2099475,2237694,2100989,2237910,2101380,2237422xm2120379,2222979l2114756,2226864,2113762,2227897,2117618,2225429xm382287,2175002l418259,2217355,389737,2183129xm2187820,2174974l2187735,2175004,2187105,2179320c2179485,2186940,2176627,2191702,2171865,2196465c2168055,2201227,2163292,2206942,2153767,2216467l2154858,2216215,2171865,2197417c2175675,2192655,2179485,2187892,2187105,2180272c2188296,2177177,2188474,2175510,2187820,2174974xm475386,2153526l477272,2155821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3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1,2051897,2291271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498930,1857612c2494525,1865709,2490953,1872615,2490953,1875472c2486190,1885949,2480475,1898332,2473808,1909762c2480475,1897379,2486190,1885949,2490953,1875472c2490953,1872615,2494525,1865709,2498930,1857612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0,1790989,2407787,1830865,2386218,1869449l2377659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4,2141045,2177871,2125512,2190534,2112810,2205037c2097570,2217420,2082330,2228850,2066137,2240280l2058824,2244899,2038960,2261093,2036091,2262956,2031847,2266950c2019465,2275522,2007082,2284095,1994700,2291715c1982317,2299335,1969935,2306955,1957552,2314575l1953301,2316730,1928148,2333067,1920350,2337000,1912785,2342197c1905165,2346960,1896592,2351722,1887067,2356485l1863039,2365908,1809482,2392922c1768715,2410757,1726784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09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2,1686218,2513217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0,1451152,2586541,1451152,2597633,1404938xm2606205,1395412c2604300,1399222,2602395,1402080,2600490,1407795l2600490,1407795,2599180,1433750c2599062,1441132,2599062,1448276,2598585,1458277l2589060,1487586,2589060,1490934,2600490,1458277c2601443,1438274,2600490,1429702,2602395,1407794l2606836,1398173xm2565247,1354454l2559005,1369208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6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1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1,383323,456650,391477,454683,394339,453399,395790c451546,398815,450698,401003,447840,403860c428790,425767,408788,447675,389738,472440c384023,479107,378308,484822,373545,491490c367830,498157,363068,504825,357353,511492l285782,590597,358305,510540c364020,503872,368782,497205,374497,490537c380212,483870,385927,478155,390690,471487c409740,446722,429742,425767,448792,402907l454683,394339,464431,383323xm489348,316869c487763,316669,484470,318175,481127,319733l475013,322003,473558,323849c469748,326707,465938,329564,463080,333374c453555,339089,445935,343852,436410,350519l418313,370522,401168,390524c397358,393382,394500,396239,389738,401002l389349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3,364272,504752,361295l512656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7,48458c1484636,48815,1491780,49530,1498447,50482c1511782,52387,1523212,56197,1526070,60007c1520355,59055,1514640,58102,1505115,57150c1495590,56197,1482255,53340,1461300,48577c1465586,48101,1471539,48101,1478087,48458xm1588935,40957c1602270,41909,1614652,42862,1627987,43814c1644180,48577,1659420,56197,1675612,62864c1652752,60007,1631797,55244,1616557,52387c1601317,48577,1590840,44767,1588935,40957xm1270324,40719c1233652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4,162090,776287c158280,784860,155422,795337,151612,804862c148755,810577,146850,814387,143992,818197l142087,820102,133634,848201c132086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2,255841,2002949,264417c2327258,483516,2540483,854556,2540483,1275397l2540080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8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l2514765,1824990,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5,2151085,2327122,2136457c2341410,2120264,2372842,2075497,2378557,2080259c2375700,2100262,2348077,2125979,2339505,2139314c2331885,2148363,2325455,2155031,2319383,2160388l2303229,2172263,2302357,2173605,2292258,2181374,2291880,2184082c2277592,2199322,2263305,2215515,2247112,2229802c2231872,2245042,2216632,2260282,2199487,2273617l2197284,2275215,2181390,2295524c2169960,2306002,2156625,2314574,2143290,2324099l2107680,2350806,2107553,2350961,2143290,2325052c2155672,2315527,2169007,2306002,2181390,2296477c2173770,2309812,2163292,2318384,2149957,2327909c2139004,2337911,2131146,2341959,2124359,2344578l2106651,2352057,2106142,2352675c2099475,2357437,2093760,2361247,2087092,2365057l2079913,2368384,2061852,2383036c2055184,2388156,2049469,2392204,2044230,2395537c2034705,2403157,2027085,2407920,2017560,2412682c2019465,2409825,2014703,2411730,2008988,2413635l1999459,2417870,1997978,2418994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79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5,1850938,237654,1833304,228808,1817251,214410,1784873,197332,1756409c190665,1737359,183045,1718309,176377,1699259l158426,1640679,152529,1623596c142540,1590017,133958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7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1,450829,317199,455339l315045,461363,345922,429577c348780,423862,354495,417195,361162,409575c367830,402907,375450,396240,381165,390525l382888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4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1754123,3166622;1739045,3174741;1739948,3175128;1879499,3084200;1830747,3095808;1757617,3105094;1754135,3095808;1805210,3091165;1879499,3084200;2006313,3072048;2003337,3072889;2004863,3072592;1096554,3054600;1148208,3067949;1170264,3069109;1231784,3099291;1259643,3105094;1261386,3105675;1267769,3099291;1292145,3106255;1316522,3112059;1364552,3123229;1365274,3122506;1420992,3131793;1447689,3136436;1474387,3138757;1528943,3141079;1603233,3139917;1606458,3139917;1613681,3135854;1629932,3130631;1646473,3130341;1657790,3131791;1660837,3139917;1686809,3139917;1678684,3151525;1674041,3157330;1658950,3164295;1631092,3164295;1595108,3161973;1517336,3159651;1459297,3155008;1408223,3148044;1357148,3139917;1279377,3128310;1219016,3108577;1219715,3108070;1184193,3096969;1152852,3083040;1116868,3071432;1079723,3058663;1096554,3054600;1779847,3029713;1762113,3032420;1639459,3038613;1679844,3043572;1690292,3041250;1762260,3033125;1774103,3030822;1890047,3012894;1829808,3022088;1850479,3022678;1880224,3017164;2109939,3010210;1921006,3060524;2016616,3039220;898642,2986694;1032131,3043572;1079723,3058663;1115707,3071431;1151691,3083038;1183032,3096968;1176067,3102772;1157495,3099289;1091331,3074914;1058829,3062144;1026328,3048215;983378,3033125;946233,3016874;917214,3001784;898642,2986694;953199,2957675;1017041,2990177;1008916,2994820;934627,2958835;953199,2957675;717561,2878742;796494,2922852;812745,2941424;775600,2921690;747741,2904279;717561,2878742;855973,2848956;855984,2849287;859904,2854031;860336,2852043;2551161,2772759;2546945,2773110;2477299,2823024;2408812,2860169;2360060,2889188;2333362,2900796;2305504,2912404;2271841,2929816;2246304,2944906;2209159,2959997;2170854,2973926;2160406,2984372;2144155,2990177;2103529,2997142;2051293,3013393;2003702,3028482;1951466,3043573;1886463,3059824;1794762,3074914;1792440,3078397;1748349,3089419;1749492,3090004;1798456,3077763;1799405,3074914;1891107,3059824;1956111,3043573;2008345,3028482;2055937,3013393;2108172,2997142;2148800,2990177;2121297,3006679;2122101,3006428;2151121,2989016;2167372,2983212;2168454,2982913;2175497,2975086;2213803,2961157;2250948,2946067;2276485,2930976;2310147,2913565;2338006,2901958;2357109,2893652;2367026,2886867;2415778,2857848;2484264,2820703;560658,2756707;565065,2760487;566568,2761254;2558951,2726404;2558553,2726679;2558553,2727010;2560398,2727273;2560875,2726679;2584028,2709077;2577176,2713812;2575964,2715071;2580663,2712063;465879,2650609;509717,2702224;474958,2660513;2666216,2650575;2666112,2650612;2665345,2655871;2646772,2676766;2624717,2701141;2626046,2700834;2646772,2677926;2665345,2657032;2666216,2650575;579335,2624437;581634,2627234;581749,2626851;407634,2597831;437814,2617565;439296,2619310;453049,2622353;484244,2651227;527193,2686051;545766,2711588;556212,2724357;600322,2761502;587554,2771949;546475,2726304;544606,2726679;544606,2726679;583480,2769872;587554,2771949;600323,2761502;710596,2848560;688542,2855525;696667,2861329;664165,2862490;643271,2848560;623538,2833471;574786,2792843;529515,2752216;487727,2711588;467994,2691855;449422,2670961;456387,2661675;479602,2682569;505139,2702302;536480,2735965;539144,2738250;505139,2702302;480762,2682569;457547,2661675;432010,2630333;407634,2597831;2964825,2413267;2964237,2413519;2951558,2443947;2952639,2267844;2921877,2312278;2906786,2340137;2891697,2365674;2855712,2413267;2824372,2460859;2796513,2499165;2794189,2500585;2792288,2503401;2795352,2501487;2823210,2463181;2854552,2415589;2890535,2367997;2905626,2342460;2920716,2314601;2952057,2269330;3045354,2263816;3035633,2285581;3014739,2327369;3035633,2285581;3045354,2263816;3072778,2251919;3057687,2297189;3030990,2345942;3004292,2395856;2979916,2427197;2996167,2394695;3010096,2362193;3020543,2344782;3034472,2321566;3047241,2298350;3072778,2251919;2997644,2152417;2969468,2202005;2968950,2203196;2997327,2153252;3013096,2040106;2979232,2132629;2907996,2278241;2897566,2294731;2897500,2294867;2873123,2336655;2848747,2381927;2820889,2416750;2797673,2456217;2660702,2610600;2615431,2648907;2611087,2652208;2609213,2654106;2590284,2669538;2574804,2687212;2517925,2730162;2509013,2735791;2484806,2755526;2481309,2757796;2476137,2762664;2430868,2792844;2385597,2820703;2380416,2823329;2349763,2843238;2340260,2848031;2331041,2854365;2299699,2871777;2270417,2883261;2205149,2916182;2052029,2973291;1945328,3000727;2031560,2984372;2047811,2980890;2100046,2962317;2132547,2951871;2184783,2925172;2243982,2904278;2281911,2889404;2298539,2879902;2313627,2875260;2334523,2863651;2340013,2859835;2354256,2846240;2385597,2827667;2421253,2810189;2434349,2802129;2479620,2771949;2499353,2753376;2521408,2739447;2578286,2696498;2618914,2658192;2664183,2619887;2801155,2465502;2820005,2433457;2820889,2430678;2851069,2384247;2860355,2370318;2872703,2353192;2876606,2345942;2900982,2304154;2948574,2205486;2995005,2099856;3008645,2056906;3140102,1937346;3136620,1939668;3136620,1939668;3151066,1868551;3150649,1870604;3154031,1874664;3164479,1886272;3171444,1881628;3171619,1880738;3166800,1883950;3155193,1873502;3140720,1736690;3139909,1736735;3138441,1736816;3138942,1742334;3137782,1771355;3133138,1788766;3105280,1832876;3098315,1871182;3091351,1883950;3079743,1939668;3066974,1983777;3053044,2026727;3044919,2060389;3035633,2095213;3043039,2083692;3049563,2059228;3055366,2024404;3069295,1981456;3082064,1937346;3093672,1881628;3100637,1868859;3107601,1830554;3135460,1786444;3116888,1875824;3102958,1950114;3071617,2045298;3065416,2054943;3062766,2069385;3054206,2094052;3021704,2164860;3006613,2202005;2997327,2221739;2985719,2242633;2954379,2298350;2920716,2352906;2877768,2426036;2830175,2498005;2798835,2538632;2765172,2578098;2753564,2594349;2740796,2610600;2721062,2626851;2688788,2662585;2689720,2666318;2656059,2701141;2620074,2726679;2591055,2749894;2563564,2769984;2567839,2769628;2598020,2747573;2627040,2724357;2663023,2698820;2696686,2663996;2695525,2659353;2728027,2623370;2747761,2607119;2760528,2590868;2772136,2574617;2805799,2535150;2837140,2494522;2884732,2422553;2927680,2349425;2961343,2294867;2992684,2239150;3004292,2218256;3013578,2198523;3028669,2161378;3061170,2090569;3073938,2042978;3105280,1947794;3119209,1873504;3137782,1784123;3141969,1768423;3138942,1767872;3140102,1738853;3165639,1712154;3152122,1768475;3152123,1768475;3165640,1712155;3176087,1700546;3169122,1715637;3169122,1715637;3167526,1747268;3166800,1777158;3155193,1812876;3155193,1816956;3169122,1777158;3171444,1715636;3176856,1703911;3126173,1650632;3118566,1668612;3115726,1694743;3112064,1682536;3110725,1684259;3114566,1697065;3112245,1715637;3116888,1730727;3120486,1730527;3118048,1722601;3120369,1704028;3126173,1650632;3223679,1619291;3226001,1620452;3224839,1669205;3226001,1702868;3222518,1764389;3219036,1799212;3208588,1850287;3205107,1893236;3187694,1972170;3171444,2040655;3142425,2053424;3144746,2046460;3149389,1997707;3166800,1946632;3180730,1938507;3180730,1938506;3195820,1850287;3203945,1808499;3210910,1765550;3216714,1724922;3219036,1686617;3220196,1654115;3222518,1636703;3223679,1619291;163484,1081076;164062,1081364;164117,1081202;233517,914697;207980,962288;187086,979701;187036,980812;185016,1025250;185073,1025144;187086,980861;207980,963448;233517,915857;234388,916437;234823,915567;247445,813708;231195,825316;206819,876390;212396,880852;212577,880068;207980,876390;232356,825316;246746,815037;336826,747544;335360,748717;329136,772646;325218,784689;218427,979701;203336,1027292;189407,1076045;159226,1178194;139494,1247841;130208,1300077;125565,1326774;122082,1353473;111635,1425441;108152,1469551;113957,1515982;116677,1490683;116278,1482319;120921,1433566;131368,1361598;139653,1351654;151685,1271134;151102,1257127;162569,1224252;169393,1196649;167352,1201410;160388,1199088;142976,1249002;144137,1276861;136011,1330257;134851,1339543;123243,1353473;126725,1326774;131368,1300077;140654,1247841;160388,1178194;190568,1076045;204497,1027292;219587,979701;326378,784689;336826,747544;357721,631466;357720,631466;363523,636109;363523,636107;566884,466202;566661,466380;565985,467144;556502,477081;554105,480569;552540,482337;545766,492172;474959,575748;455225,598964;435493,623339;348272,719742;436653,622179;456385,597802;476119,574587;546926,491010;554105,480569;565985,467144;596350,386158;586331,389649;578881,392415;577107,394665;564338,406272;531836,427166;509782,451544;488888,475919;474959,488689;474485,488096;461320,503924;438974,531638;402991,571105;408794,578068;408905,577971;404151,572265;440134,532798;476119,488689;490049,475921;510942,451544;532997,427168;565498,406274;578268,394666;592197,389443;596594,388078;2277645,176439;2336844,203136;2362381,224030;2305504,196171;2277645,176439;2084956,91701;2131387,102147;2196391,134649;2084956,91701;1386170,84011;1361793,87058;1309557,94022;1258483,105630;1236429,112595;1210892,119560;1155011,130537;1144727,134650;1073920,159026;1004273,186885;955521,208940;923019,221708;842925,258854;804620,283231;767475,307606;708275,351716;652557,395826;599232,442345;603805,448062;615122,440299;624755,433118;659522,402791;715239,358681;774438,314571;811583,290194;849889,265818;929982,228673;961324,212422;1010077,190367;1079723,162508;1150530,138132;1180274,132290;1194642,127380;1390208,85189;1801290,59054;1826102,61520;1859765,73128;1834228,69646;1780833,59199;1801290,59054;1936377,49913;1983968,53394;2042007,76610;1970039,63842;1936377,49913;1548097,49623;1414027,56877;1321165,69645;1277055,81253;1238749,95183;1185353,102147;983378,179920;910250,212422;888194,220547;868462,230995;831317,250727;773278,280908;729169,315731;601483,415559;574799,438762;548694,462598;549248,463151;348434,698790;307806,754507;289233,788171;270661,819511;235838,884515;197958,944206;197533,946037;184764,980861;175477,997112;173156,999433;162854,1033677;160388,1053991;158066,1083010;141815,1130602;126725,1178194;110474,1247841;101188,1311685;95384,1375527;103509,1331417;104262,1327777;105831,1310523;115117,1246681;118025,1247651;118277,1246572;115118,1245519;131369,1175872;146458,1128280;162635,1080906;161549,1080688;163871,1051669;176639,997112;185925,980861;186237,980013;198694,946037;236999,885676;271822,820673;290395,789332;308967,755669;349595,699951;550409,464313;603805,415560;731490,315733;775600,280909;833639,250729;870783,230995;890517,220548;912571,212422;985701,179920;1187676,102148;1241072,95184;1279377,81254;1323486,69646;1416349,56877;1550419,50058;1658180,53673;1711186,0;1765742,3481;1821459,9286;1858604,18572;1882981,30180;1913161,24375;1958431,34823;1986290,42948;1985129,44109;1983968,52234;1936377,48752;1920126,44109;1903875,40626;1872533,33662;1841193,26697;1808691,22054;1772708,22054;1743688,22054;1698418,22054;1696291,21375;1676363,31340;1683327,42948;1752974,56877;1721981,57418;1722504,57459;1755296,56877;1783154,60360;1836550,70807;1862087,74290;1905036,83576;1949146,92862;1992094,103309;2035043,116078;2055937,121881;2076831,128846;2077101,129092;2092084,131676;2128394,145169;2133466,152854;2134870,153223;2167372,165991;2195231,177599;2223089,190368;2243983,201976;2257913,208940;2273002,217065;2324076,246086;2389080,287874;2422743,311089;2423717,311785;2440921,322237;3095994,1554288;3095503,1564002;3108762,1565895;3121530,1575182;3127334,1606522;3149388,1643667;3158676,1644512;3158676,1635542;3168112,1609330;3167961,1604202;3177247,1572860;3190016,1572860;3209749,1560092;3212070,1611167;3206267,1635542;3199302,1658758;3195819,1697065;3194659,1716797;3192338,1736531;3187387,1739831;3187694,1741173;3192436,1738012;3194659,1719119;3195819,1699386;3199302,1661080;3206267,1637864;3212070,1613488;3221356,1620453;3220196,1637864;3217875,1655276;3216713,1687778;3214392,1726084;3208588,1766712;3201624,1809660;3193498,1851448;3178408,1939668;3164479,1947794;3147067,1998868;3142423,2047621;3140102,2054586;3120369,2107982;3114565,2112625;3090189,2169503;3115726,2112625;3121530,2107982;3084385,2213612;3064652,2224060;3060560,2232246;3061170,2233345;3065813,2224059;3085546,2213612;3071617,2253079;3046080,2299510;3033312,2322726;3019382,2345942;3008935,2363353;2993845,2397016;2977594,2429518;2952057,2464342;2926520,2496844;2927584,2494652;2898660,2533989;2835978,2602475;2823637,2621462;2835978,2603636;2898660,2535149;2851069,2607117;2826547,2632800;2806861,2647271;2805798,2648907;2793491,2658375;2793030,2661675;2738473,2717392;2680434,2770788;2677750,2772736;2658380,2797486;2611949,2832309;2568552,2864856;2568398,2865045;2611949,2833471;2658380,2798647;2620074,2836952;2588878,2857266;2567298,2866381;2566678,2867134;2543463,2882224;2534714,2886278;2512703,2904134;2491228,2919369;2458726,2940263;2448280,2941424;2436667,2946585;2434863,2947955;2449440,2942584;2459888,2941424;2418100,2972765;2391401,2986695;2364704,2999463;2345846,3002292;2342649,3004106;2254430,3042412;2249932,3043434;2223089,3060984;2238179,3065627;2182461,3090004;2187105,3073753;2168532,3080718;2151121,3086521;2115136,3098129;2110329,3092359;2093081,3095808;2072187,3100451;2029239,3110898;2027823,3111557;2068705,3101611;2089599,3096968;2107010,3093486;2113975,3099289;2149960,3087682;2167371,3081878;2185943,3074914;2181300,3091165;2132547,3114380;2130158,3113711;2096564,3127148;2068705,3135274;2026917,3145721;2009651,3144271;1973537,3151297;1972360,3153847;1876016,3172419;1853961,3166615;1835389,3166615;1802887,3177063;1773868,3179384;1744848,3180544;1741695,3179194;1715249,3183882;1683327,3178223;1684489,3177063;1690292,3168936;1663595,3165455;1676363,3158490;1714669,3157329;1751814,3156168;1805208,3157329;1842353,3153847;1912000,3138756;1958431,3128310;1993254,3127148;1995677,3126023;1961914,3127149;1915483,3137596;1845836,3152687;1808691,3156168;1755296,3155008;1718151,3156168;1679844,3157330;1681006,3152687;1689131,3141079;2046650,3081878;2289253,2990177;2353095,2956514;2389080,2937941;2426225,2918208;2495871,2876420;2551589,2833471;2656059,2752216;2685077,2729000;2712936,2704624;2754724,2666318;2772136,2637299;2797147,2614372;2797348,2612932;2773298,2634977;2755885,2663996;2714097,2702303;2686239,2726679;2657220,2749894;2552750,2831149;2497033,2874099;2427386,2915887;2390241,2935620;2354256,2954192;2290414,2987855;2047811,3079557;1690292,3138757;1663595,3138757;1660112,3129471;1632253,3128310;1606716,3138757;1532426,3139917;1477870,3137596;1451172,3135274;1424475,3130631;1440556,3113477;1437243,3114380;1377323,3103284;1374561,3103934;1259644,3083040;1214373,3073753;1174907,3066789;1127316,3044733;1068115,3022679;1006595,2998302;1017041,2990177;1059991,2998302;1078563,3014553;1142405,3033125;1268931,3065627;1300271,3071432;1333934,3077235;1371079,3085361;1412013,3094212;1415187,3093486;1453493,3099291;1454654,3096969;1510371,3099291;1519657,3100451;1605555,3100451;1668237,3102772;1742526,3096969;1751813,3096969;1755296,3106255;1828424,3096969;1877176,3085361;1905035,3080718;1922447,3078397;1960752,3069110;1992094,3062146;2023434,3054019;2080922,3044070;2088439,3041251;2028079,3051698;1996737,3059824;1965397,3066789;1927091,3076075;1909679,3078397;1881821,3083040;1806370,3090004;1755296,3094648;1746009,3094648;1671720,3100451;1609038,3098129;1523140,3098129;1513854,3096969;1477870,3081878;1458137,3094648;1458087,3094747;1474387,3084200;1510372,3099289;1454655,3096968;1455094,3096684;1418670,3091165;1375722,3081878;1338577,3073753;1304914,3067949;1273574,3062146;1147048,3029644;1083206,3011071;1064634,2994820;1021684,2986694;957842,2954192;939270,2955354;873105,2921690;861497,2900796;863819,2899636;904447,2921690;945073,2943746;956681,2936781;909090,2905439;869623,2888028;815066,2856686;768635,2826506;695507,2795165;667648,2771950;673451,2769628;701310,2777753;643271,2717392;610769,2690695;580589,2663996;542284,2632656;486567,2571134;482744,2559186;471476,2547918;433171,2506130;428528,2485236;413437,2464342;411640,2461523;393703,2449251;358880,2399338;339147,2352906;336826,2352906;310129,2301832;284592,2250758;257893,2191558;233517,2131197;257893,2171824;282270,2222899;290395,2250758;293752,2255682;289620,2234192;278839,2214629;261293,2175171;240481,2140483;214944,2070836;193067,1999446;185881,1978627;154591,1853728;140753,1763058;140654,1765550;141815,1784123;147619,1827072;154583,1871182;142976,1832876;134851,1784123;125565,1784123;119760,1740013;111635,1712154;104671,1685457;84937,1664563;79133,1664563;73329,1635542;71007,1598397;75650,1546163;77972,1527590;81925,1514851;80004,1485802;82615,1442852;87258,1434147;87258,1428923;77972,1446335;69847,1434728;54756,1413833;52000,1397292;51275,1398743;46632,1445174;43149,1491605;39667,1527590;39667,1601879;40827,1640186;43149,1678491;32702,1714476;30381,1714476;23416,1644829;23416,1572860;29219,1517143;39662,1527584;30381,1515982;28059,1474194;30381,1410350;31541,1392939;35024,1363919;48953,1311685;55894,1276984;53596,1268735;45470,1315166;31541,1367402;28059,1396421;26898,1413833;24576,1477676;26898,1519464;21095,1575182;21095,1647150;28059,1716797;30381,1716797;45470,1782962;53596,1837519;71007,1893236;98431,2013051;100824,2036013;105832,2036013;131369,2097534;140655,2128876;123243,2102177;104671,2060389;103510,2071997;93411,2040692;86098,2041817;77972,2015119;50113,1951275;32702,1894398;31541,1846805;23416,1791087;17612,1735370;4844,1694743;12969,1478837;21095,1423120;14130,1392939;28059,1309363;31541,1289629;40827,1222304;65204,1173551;59400,1239716;65202,1228375;68686,1201264;69847,1171229;80294,1132923;96544,1074884;116278,1015684;117757,1014021;126726,966931;139494,933268;154585,905409;184765,847370;209140,795135;243964,727810;269501,698790;290395,658163;307807,632626;326380,623339;331023,616375;349595,579230;385579,537442;386558,554907;383933,562249;421562,523512;440134,499136;464511,475921;466611,478254;465673,477081;495853,446900;526033,419042;558535,384218;603805,350555;652557,314571;681707,294235;701310,276265;736133,255371;773278,235638;778195,233109;790835,220693;811584,205458;834365,193850;850480,190140;853371,188045;1169102,60359;1180816,57812;1213212,46430;1235557,41931;1247209,41833;1251518,40626;1516175,5803;1591335,5513;1671720,6963;1673216,8085;1712347,3481;1748331,9285;1784316,16249;1802881,20470;1783154,15089;1747169,8124;1711186,2321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 joinstyle="miter"/>
                  <v:imagedata o:title=""/>
                  <o:lock v:ext="edit" aspectratio="t"/>
                </v:shape>
              </v:group>
              <v:rect id="矩形 4" o:spid="_x0000_s1026" o:spt="1" style="position:absolute;left:885503;top:-228600;height:262467;width:7772400;v-text-anchor:middle;" fillcolor="#2C567A [3204]" filled="t" stroked="f" coordsize="21600,21600" o:gfxdata="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4rk74A&#10;AADaAAAADwAAAAAAAAABACAAAAAiAAAAZHJzL2Rvd25yZXYueG1sUEsBAhQAFAAAAAgAh07iQDMv&#10;BZ47AAAAOQAAABAAAAAAAAAAAQAgAAAADQEAAGRycy9zaGFwZXhtbC54bWxQSwUGAAAAAAYABgBb&#10;AQAAtwMAAAAA&#10;">
                <v:fill on="t" focussize="0,0"/>
                <v:stroke on="f" joinstyle="miter"/>
                <v:imagedata o:title=""/>
                <o:lock v:ext="edit" aspectratio="f"/>
              </v:rect>
              <v:group id="组 12" o:spid="_x0000_s1026" o:spt="203" style="position:absolute;left:2720340;top:769620;height:9549771;width:5946392;" coordorigin="-2663756,-5283698" coordsize="4866607,7816685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<o:lock v:ext="edit" aspectratio="f"/>
                <v:shape id="任意多边形：形状 10" o:spid="_x0000_s1026" o:spt="100" style="position:absolute;left:-2763;top:558416;flip:x y;height:1974571;width:2205614;rotation:11796480f;v-text-anchor:middle;" fillcolor="#2C567A [3204]" filled="t" stroked="f" coordsize="2647519,2612594" o:gfxdata="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trZK/&#10;AAAA2wAAAA8AAAAAAAAAAQAgAAAAIgAAAGRycy9kb3ducmV2LnhtbFBLAQIUABQAAAAIAIdO4kAz&#10;LwWeOwAAADkAAAAQAAAAAAAAAAEAIAAAAA4BAABkcnMvc2hhcGV4bWwueG1sUEsFBgAAAAAGAAYA&#10;WwEAALg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1199131,1963862;1188823,1968897;1189440,1969137;1284839,1912745;1251511,1919944;1201519,1925703;1199139,1919944;1234054,1917065;1284839,1912745;1371531,1905209;1369495,1905731;1370539,1905547;749612,1894388;784923,1902667;800001,1903386;842056,1922104;861101,1925703;862292,1926064;866656,1922104;883319,1926424;899984,1930023;932818,1936950;933311,1936502;971400,1942261;989650,1945141;1007902,1946581;1045196,1948020;1095981,1947300;1098186,1947300;1103123,1944780;1114233,1941541;1125540,1941361;1133277,1942261;1135360,1947300;1153115,1947300;1147560,1954499;1144386,1958099;1134070,1962418;1115026,1962418;1090427,1960978;1037261,1959539;997586,1956659;962671,1952340;927756,1947300;874591,1940101;833328,1927863;833806,1927549;809523,1920665;788097,1912026;763499,1904827;738106,1896908;749612,1894388;1216717,1878954;1204593,1880633;1120746,1884474;1148353,1887549;1155496,1886109;1204693,1881070;1212789,1879642;1292049,1868523;1250870,1874225;1265001,1874591;1285335,1871172;1442369,1866858;1313214,1898062;1378573,1884850;614318,1852275;705572,1887549;738106,1896908;762705,1904826;787304,1912025;808729,1920664;803968,1924264;791271,1922104;746042,1906986;723823,1899067;701605,1890428;672244,1881070;646852,1870992;627014,1861633;614318,1852275;651614,1834278;695257,1854435;689702,1857314;638917,1834997;651614,1834278;490530,1785325;544489,1812681;555598,1824199;530205,1811961;511161,1801163;490530,1785325;585149,1766853;585157,1767058;587837,1770001;588132,1768768;1743992,1719597;1741110,1719815;1693499,1750771;1646681,1773807;1613354,1791804;1595103,1799003;1576059,1806202;1553046,1817000;1535589,1826359;1510197,1835718;1484011,1844356;1476869,1850835;1465760,1854435;1437987,1858754;1402278,1868833;1369745,1878191;1334036,1887550;1289599,1897628;1226912,1906986;1225325,1909146;1195185,1915982;1195965,1916345;1229437,1908753;1230086,1906986;1292774,1897628;1337211,1887550;1372919,1878191;1405453,1868833;1441161,1858754;1468935,1854435;1450133,1864669;1450683,1864513;1470522,1853714;1481631,1850115;1482371,1849929;1487185,1845076;1513371,1836437;1538764,1827079;1556221,1817720;1579233,1806922;1598277,1799723;1611337,1794572;1618115,1790364;1651443,1772367;1698260,1749331;383270,1709642;386282,1711987;387311,1712462;1749318,1690849;1749045,1691019;1749045,1691225;1750306,1691388;1750632,1691019;1766461,1680104;1761776,1683040;1760947,1683821;1764160,1681955;318478,1643843;348447,1675855;324684,1649985;1822644,1643822;1822573,1643845;1822049,1647107;1809352,1660065;1794275,1675182;1795184,1674992;1809352,1660784;1822049,1647826;1822644,1643822;396037,1627611;397609,1629347;397688,1629109;278661,1611111;299293,1623350;300306,1624432;309707,1626319;331033,1644226;360393,1665823;373089,1681661;380230,1689580;410384,1712616;401656,1719095;373574,1690787;372296,1691019;398871,1717807;401656,1719095;410385,1712616;485768,1766607;470692,1770927;476246,1774527;454028,1775246;439745,1766607;426255,1757249;392928,1732053;361980,1706857;333413,1681661;319924,1669423;307228,1656465;311989,1650706;327859,1663664;345317,1675901;366741,1696779;368562,1698196;345317,1675901;328652,1663664;312782,1650706;295325,1631268;278661,1611111;2026776,1496649;2026373,1496806;2017707,1515676;2018445,1406462;1997416,1434019;1987100,1451296;1976784,1467133;1952185,1496649;1930761,1526164;1911716,1549921;1910128,1550802;1908829,1552548;1910922,1551361;1929967,1527605;1951392,1498089;1975991,1468574;1986307,1452736;1996622,1435459;2018047,1407383;2100573,1396585;2090257,1424660;2072006,1454896;2053755,1485851;2037092,1505288;2048201,1485131;2057723,1464974;2064864,1454176;2074386,1439778;2083116,1425381;2100573,1396585;2049211,1334876;2029950,1365629;2029596,1366369;2048994,1335394;2059774,1265224;2036624,1322605;1987927,1412909;1980797,1423136;1980752,1423221;1964087,1449137;1947424,1477213;1928380,1498809;1912509,1523286;1818874,1619031;1787927,1642787;1784958,1644835;1783677,1646011;1770736,1655582;1760154,1666543;1721272,1693180;1715179,1696671;1698631,1708910;1696242,1710318;1692705,1713336;1661758,1732054;1630811,1749331;1627269,1750960;1606315,1763307;1599819,1766279;1593516,1770207;1572091,1781006;1552072,1788129;1507456,1808545;1402782,1843963;1329840,1860978;1388789,1850835;1399898,1848675;1435606,1837157;1457824,1830678;1493533,1814120;1534002,1801162;1559930,1791938;1571298,1786045;1581612,1783166;1595896,1775966;1599649,1773600;1609386,1765168;1630811,1753650;1655185,1742811;1664139,1737812;1695086,1719095;1708575,1707577;1723653,1698938;1762534,1672302;1790308,1648546;1821255,1624790;1914889,1529044;1927776,1509170;1928380,1507447;1949011,1478652;1955359,1470013;1963800,1459392;1966468,1454896;1983132,1428980;2015666,1367789;2047407,1302279;2056731,1275643;2146596,1201495;2144216,1202934;2144216,1202934;2154091,1158830;2153806,1160103;2156118,1162621;2163260,1169819;2168021,1166940;2168141,1166387;2164847,1168380;2156912,1161900;2147018,1077052;2146464,1077080;2145460,1077131;2145803,1080553;2145010,1098551;2141836,1109349;2122791,1136705;2118030,1160461;2113269,1168380;2105334,1202934;2096605,1230290;2087083,1256926;2081529,1277803;2075180,1299400;2080243,1292256;2084703,1277083;2088670,1255486;2098192,1228850;2106921,1201495;2114856,1166940;2119617,1159021;2124378,1135265;2143423,1107909;2130726,1163340;2121204,1209413;2099779,1268444;2095541,1274425;2093729,1283382;2087877,1298680;2065658,1342593;2055342,1365629;2048994,1377868;2041059,1390826;2019634,1425381;1996622,1459215;1967262,1504568;1934728,1549202;1913303,1574397;1890291,1598874;1882356,1608952;1873627,1619031;1860137,1629109;1838075,1651270;1838712,1653585;1815700,1675182;1791101,1691019;1771264,1705417;1752471,1717876;1755393,1717656;1776025,1703977;1795863,1689580;1820461,1673742;1843474,1652145;1842680,1649266;1864898,1626950;1878389,1616871;1887117,1606793;1895052,1596714;1918064,1572238;1939489,1547042;1972023,1502408;2001383,1457056;2024395,1423221;2045820,1388666;2053755,1375708;2060103,1363470;2070419,1340434;2092638,1296520;2101366,1267005;2122791,1207974;2132313,1161901;2145010,1106469;2147872,1096732;2145803,1096391;2146596,1078394;2164053,1061836;2154814,1096765;2154814,1096765;2164054,1061837;2171195,1054637;2166434,1063996;2165344,1083613;2164847,1102150;2156912,1124301;2156912,1126832;2166434,1102150;2168021,1063995;2171721,1056724;2137074,1023682;2131874,1034832;2129933,1051038;2127429,1043467;2126514,1044536;2129139,1052478;2127552,1063996;2130726,1073354;2133187,1073230;2131520,1068315;2133107,1056796;2137074,1023682;2203730,1004245;2205317,1004964;2204523,1035200;2205317,1056077;2202936,1094231;2200556,1115827;2193414,1147503;2191034,1174139;2179130,1223091;2168021,1265564;2148184,1273484;2149771,1269164;2152945,1238929;2164847,1207254;2174369,1202215;2174369,1202214;2184686,1147503;2190240,1121587;2195001,1094951;2198969,1069754;2200556,1045999;2201349,1025842;2202936,1015043;2203730,1004245;111759,670457;112154,670636;112191,670535;159634,567272;142177,596787;127893,607586;127859,608275;126478,635835;126518,635769;127893,608306;142177,597507;159634,567992;160229,568352;160526,567812;169155,504642;158046,511841;141383,543516;145195,546283;145319,545797;142177,543516;158840,511841;168677,505466;230256,463608;229254,464336;225000,479176;222321,486645;149318,607586;139002,637101;129480,667337;108848,730687;95359,773880;89011,806276;85837,822833;83456,839391;76314,884024;73933,911380;77901,940175;79761,924485;79489,919298;82663,889063;89804,844429;95468,838263;103693,788326;103294,779639;111133,759250;115798,742133;114403,745085;109642,743645;97739,774601;98533,791878;92978,824993;92185,830752;84250,839391;86630,822833;89804,806276;96152,773880;109642,730687;130273,667337;139796,637101;150111,607586;223114,486645;230256,463608;244541,391619;244540,391619;248507,394499;248507,394498;387526,289127;387373,289237;386910,289712;380430,295874;378791,298036;377720,299133;373089,305233;324685,357065;311195,371462;297706,386580;238056,446392;298499,385860;311988,370742;325478,356344;373882,304512;378791,298036;386910,289712;407669,239486;400820,241650;395727,243366;394515,244761;385785,251960;363567,264918;348491,280036;334207,295153;324685,303073;324362,302705;315361,312521;300086,329709;275487,354185;279454,358504;279530,358443;276280,354905;300879,330428;325478,303073;335000,295154;349284,280036;364360,264919;386579,251961;395308,244762;404830,241523;407836,240676;1557014,109423;1597483,125980;1614941,138938;1576059,121660;1557014,109423;1425291,56870;1457031,63349;1501468,83506;1425291,56870;947595,52101;930931,53991;895222,58310;860308,65509;845231,69828;827774,74148;789574,80956;782543,83507;734139,98624;686528,115901;653201,129580;630982,137498;576229,160534;550044,175653;524651,190770;484181,218126;446093,245481;409639,274331;412765,277877;420502,273062;427087,268609;450854,249801;488943,222445;529411,195089;554804,179971;580990,164854;635742,141817;657168,131739;690495,118061;738106,100783;786510,85666;806844,82043;816666,78998;950356,52832;1231376,36624;1248336,38153;1271349,45352;1253891,43193;1217390,36713;1231376,36624;1323721,30954;1356255,33114;1395930,47511;1346732,39593;1323721,30954;1058290,30774;966639,35274;903158,43192;873004,50391;846818,59030;810316,63349;672244,111582;622253,131739;607176,136778;593687,143257;568294,155495;528618,174212;498465,195809;411178,257719;392937,272109;375091,286892;375469,287235;238192,433372;210418,467927;197722,488804;185026,508241;161220,548555;135325,585574;135035,586709;126306,608306;119957,618384;118370,619824;111328,641061;109642,653659;108055,671656;96946,701172;86630,730687;75521,773880;69172,813475;65205,853068;70759,825712;71274,823455;72346,812754;78695,773161;80682,773762;80855,773094;78695,772441;89805,729247;100120,699731;111178,670351;110436,670216;112023,652219;120751,618384;127099,608306;127313,607780;135829,586709;162014,549275;185820,508961;198516,489524;211212,468647;238986,434092;376263,287955;412765,257720;500052,195809;530205,174213;569881,155496;595274,143257;608764,136778;623840,131739;673832,111582;811904,63350;848405,59030;874591,50392;904745,43193;968226,35274;1059877,31044;1133544,33287;1169779,0;1207074,2159;1245162,5759;1270555,11518;1287219,18717;1307850,15117;1338797,21596;1357842,26635;1357048,27355;1356255,32394;1323721,30235;1312612,27355;1301502,25195;1280077,20876;1258653,16557;1236434,13677;1211836,13677;1191997,13677;1161051,13677;1159597,13256;1145973,19436;1150734,26635;1198345,35274;1177158,35609;1177516,35634;1199932,35274;1218977,37434;1255478,43912;1272936,46072;1302296,51832;1332450,57591;1361810,64069;1391170,71988;1405453,75588;1419737,79907;1419921,80060;1430164,81662;1454985,90030;1458453,94796;1459412,95025;1481631,102943;1500675,110142;1519720,118061;1534003,125260;1543525,129580;1553840,134618;1588755,152616;1633192,178532;1656204,192930;1656871,193361;1668631,199843;2116443,963931;2116108,969956;2125171,971130;2133900,976889;2137868,996326;2152944,1019362;2159293,1019886;2159293,1014323;2165744,998067;2165640,994887;2171988,975449;2180718,975449;2194207,967531;2195794,999206;2191827,1014323;2187066,1028721;2184685,1052478;2183892,1064716;2182305,1076954;2178921,1079001;2179130,1079833;2182372,1077872;2183892,1066155;2184685,1053918;2187066,1030161;2191827,1015763;2195794,1000646;2202142,1004965;2201349,1015763;2199762,1026562;2198968,1046719;2197381,1070475;2193414,1095671;2188653,1122307;2183098,1148223;2172782,1202934;2163260,1207974;2151357,1239649;2148183,1269885;2146596,1274204;2133107,1307319;2129139,1310198;2112475,1345473;2129933,1310198;2133900,1307319;2108507,1372828;2095018,1379308;2092220,1384384;2092638,1385066;2095812,1379307;2109301,1372828;2099779,1397305;2082322,1426100;2073593,1440498;2064071,1454896;2056929,1465694;2046614,1486571;2035505,1506728;2018047,1528324;2000590,1548481;2001317,1547122;1981545,1571518;1938695,1613992;1930259,1625767;1938695,1614711;1981545,1572237;1949011,1616870;1932248,1632799;1918791,1641773;1918063,1642787;1909650,1648659;1909335,1650706;1872040,1685260;1832364,1718375;1830529,1719583;1817287,1734932;1785547,1756529;1755881,1776714;1755775,1776831;1785547,1757249;1817287,1735653;1791101,1759409;1769776,1772007;1755023,1777659;1754599,1778126;1738729,1787485;1732749,1789999;1717702,1801073;1703021,1810521;1680803,1823479;1673662,1824199;1665724,1827400;1664490,1828250;1674455,1824919;1681597,1824199;1653030,1843636;1634779,1852275;1616528,1860194;1603637,1861948;1601451,1863073;1541144,1886829;1538069,1887463;1519720,1898348;1530035,1901227;1491946,1916345;1495120,1906267;1482424,1910586;1470522,1914185;1445922,1921384;1442636,1917805;1430845,1919944;1416562,1922824;1387202,1929303;1386234,1929711;1414182,1923543;1428465,1920664;1440367,1918505;1445128,1922104;1469728,1914905;1481630,1911306;1494326,1906986;1491152,1917065;1457824,1931463;1456191,1931048;1433226,1939381;1414182,1944421;1385615,1950899;1373812,1950000;1349124,1954358;1348319,1955939;1282458,1967457;1267381,1963857;1254685,1963857;1232466,1970337;1212629,1971776;1192790,1972496;1190635,1971658;1172556,1974566;1150734,1971056;1151528,1970337;1155496,1965297;1137245,1963138;1145973,1958818;1172160,1958098;1197552,1957379;1234053,1958098;1259446,1955939;1307057,1946580;1338797,1940101;1362603,1939381;1364259,1938683;1341178,1939382;1309438,1945860;1261827,1955219;1236434,1957379;1199932,1956659;1174540,1957379;1148353,1958099;1149147,1955219;1154702,1948020;1399104,1911306;1564950,1854435;1608592,1833558;1633192,1822039;1658584,1809802;1706195,1783886;1744284,1757249;1815700,1706857;1835538,1692459;1854582,1677342;1883149,1653585;1895052,1635588;1912149,1621370;1912287,1620476;1895846,1634149;1883943,1652145;1855376,1675902;1836332,1691019;1816494,1705417;1745078,1755810;1706989,1782446;1659378,1808362;1633986,1820600;1609386,1832118;1565743,1852995;1399898,1909866;1155496,1946581;1137245,1946581;1134864,1940821;1115820,1940101;1098362,1946581;1047577,1947300;1010283,1945860;992031,1944421;973781,1941541;984775,1930902;982509,1931463;941548,1924581;939659,1924984;861102,1912026;830154,1906267;803175,1901947;770641,1888269;730171,1874592;688115,1859474;695257,1854435;724617,1859474;737313,1869552;780956,1881070;867450,1901227;888874,1904827;911887,1908426;937279,1913466;965262,1918955;967432,1918505;993618,1922104;994411,1920665;1032500,1922104;1038848,1922824;1097568,1922824;1140418,1924264;1191203,1920665;1197551,1920665;1199932,1926424;1249923,1920665;1283251,1913466;1302295,1910586;1314199,1909146;1340384,1903387;1361810,1899068;1383234,1894028;1422533,1887858;1427672,1886110;1386409,1892589;1364984,1897628;1343559,1901947;1317373,1907707;1305470,1909146;1286426,1912026;1234847,1916345;1199932,1919225;1193584,1919225;1142799,1922824;1099949,1921384;1041229,1921384;1034881,1920665;1010283,1911306;996792,1919225;996758,1919287;1007902,1912745;1032501,1922104;994412,1920664;994712,1920488;969813,1917065;940453,1911306;915061,1906267;892048,1902667;870624,1899068;784130,1878911;740487,1867393;727791,1857314;698431,1852275;654788,1832118;642091,1832838;596861,1811961;588925,1799003;590512,1798283;618286,1811961;646059,1825639;653994,1821320;621460,1801882;594480,1791084;557185,1771647;525444,1752930;475453,1733493;456409,1719096;460376,1717656;479420,1722695;439745,1685260;417526,1668703;396895,1652145;370709,1632709;332620,1594554;330007,1587145;322304,1580156;296119,1554240;292945,1541282;282628,1528324;281400,1526576;269138,1518965;245333,1488011;231843,1459215;230256,1459215;212006,1427540;194549,1395865;176297,1359151;159634,1321717;176297,1346912;192962,1378587;198516,1395865;200812,1398919;197986,1385591;190617,1373458;178623,1348988;164394,1327475;146937,1284282;131980,1240004;127069,1227096;105679,1149637;96219,1093405;96152,1094951;96946,1106469;100913,1133106;105674,1160461;97739,1136705;92185,1106469;85837,1106469;81869,1079113;76314,1061836;71553,1045279;58063,1032321;54096,1032321;50128,1014323;48541,991287;51715,958892;53302,947374;56005,939474;54691,921458;56476,894822;59650,889423;59650,886183;53302,896982;47748,889783;37432,876825;35547,866567;35052,867466;31878,896261;29497,925057;27116,947374;27116,993446;27910,1017203;29497,1040959;22355,1063276;20768,1063276;16007,1020082;16007,975449;19974,940895;27113,947370;20768,940175;19181,914259;20768,874665;21561,863867;23942,845869;33465,813475;38209,791954;36639,786838;31084,815634;21561,848029;19181,866026;18387,876825;16800,916418;18387,942334;14420,976889;14420,1021522;19181,1064716;20768,1064716;31084,1105750;36639,1139584;48541,1174139;67288,1248445;68924,1262686;72347,1262686;89805,1300839;96153,1320277;84250,1303719;71553,1277803;70760,1285002;63856,1265587;58857,1266285;53302,1249728;34258,1210133;22355,1174859;21561,1145343;16007,1110789;12039,1076234;3311,1051038;8865,917139;14420,882584;9659,863867;19181,812035;21561,799796;27910,758043;44574,727807;40606,768841;44572,761808;46954,744995;47748,726368;54889,702611;65998,666616;79489,629902;80499,628871;86631,599667;95359,578790;105675,561513;126306,525518;142970,493123;166775,451370;184233,433372;198516,408176;210419,392339;223115,386580;226289,382260;238986,359224;263584,333308;264254,344140;262459,348693;288183,324669;300879,309552;317543,295154;318979,296602;318337,295874;338968,277157;359600,259879;381818,238283;412765,217405;446093,195089;466019,182477;479420,171332;503226,158374;528618,146137;531980,144568;540621,136868;554805,127420;570378,120221;581394,117920;583370,116621;799207,37433;807215,35853;829360,28794;844636,26005;852601,25943;855547,25195;1036468,3599;1087848,3419;1142799,4318;1143822,5014;1170573,2159;1195171,5758;1219771,10077;1232462,12694;1218977,9358;1194377,5038;1169779,1439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type="gradientRadial" on="t" color2="#0072C7 [3205]" opacity="11796f" o:opacity2="13107f" focus="100%" focussize="0f,0f" focusposition="65536f,0f" rotate="t">
                    <o:fill type="gradientRadial" v:ext="backwardCompatible"/>
                  </v:fill>
                  <v:stroke on="f" joinstyle="miter"/>
                  <v:imagedata o:title=""/>
                  <o:lock v:ext="edit" aspectratio="f"/>
                </v:shape>
                <v:shape id="任意多边形：形状 10" o:spid="_x0000_s1026" o:spt="100" style="position:absolute;left:391867;top:884905;height:1509021;width:1684287;rotation:11796480f;v-text-anchor:middle;" fillcolor="#0072C7 [3205]" filled="t" stroked="f" coordsize="2647519,2612594" o:gfxdata="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oyg6/&#10;AAAA2wAAAA8AAAAAAAAAAQAgAAAAIgAAAGRycy9kb3ducmV2LnhtbFBLAQIUABQAAAAIAIdO4kAz&#10;LwWeOwAAADkAAAAQAAAAAAAAAAEAIAAAAA4BAABkcnMvc2hhcGV4bWwueG1sUEsFBgAAAAAGAAYA&#10;WwEAALg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915700,1500837;907828,1504684;908300,1504868;981150,1461772;955699,1467274;917524,1471675;915706,1467274;942368,1465073;981150,1461772;1047351,1456013;1045796,1456411;1046593,1456270;572431,1447743;599396,1454070;610909,1454620;643025,1468924;657568,1471675;658478,1471950;661810,1468924;674535,1472225;687260,1474976;712334,1480270;712710,1479928;741796,1484329;755733,1486530;769670,1487630;798150,1488730;836931,1488180;838614,1488180;842385,1486254;850868,1483778;859503,1483641;865411,1484328;867002,1488180;880560,1488180;876319,1493681;873895,1496432;866017,1499733;851474,1499733;832690,1498633;792090,1497533;761792,1495332;735130,1492031;708468,1488180;667869,1482678;636360,1473326;636724,1473085;618181,1467824;601820,1461222;583035,1455721;563645,1449669;572431,1447743;929129,1435948;919871,1437231;855842,1440166;876924,1442516;882378,1441416;919948,1437565;926130,1436473;986656,1427976;955210,1432334;966000,1432613;981528,1430000;1101445,1426704;1002818,1450551;1052728,1440454;469115,1415559;538800,1442516;563645,1449669;582429,1455720;601214,1461222;617575,1467824;613939,1470575;604244,1468924;569704,1457371;552737,1451319;535771,1444717;513350,1437565;493959,1429863;478811,1422710;469115,1415559;497596,1401805;530923,1417209;526682,1419410;487900,1402355;497596,1401805;374586,1364394;415791,1385300;424275,1394103;404884,1384750;390341,1376498;374586,1364394;446841,1350277;446847,1350434;448893,1352683;449118,1351740;1331775,1314163;1329575,1314329;1293217,1337987;1257465,1355592;1232015,1369345;1218079,1374847;1203536,1380349;1185963,1388601;1172631,1395753;1153241,1402905;1133245,1409507;1127791,1414458;1119307,1417209;1098099,1420510;1070831,1428213;1045987,1435364;1018718,1442517;984785,1450219;936914,1457371;935702,1459022;912686,1464246;913282,1464523;938843,1458721;939338,1457371;987209,1450219;1021143,1442517;1048411,1435364;1073255,1428213;1100523,1420510;1121732,1417209;1107374,1425031;1107794,1424912;1122944,1416659;1131427,1413909;1131992,1413766;1135668,1410057;1155665,1403455;1175056,1396303;1188387,1389151;1205959,1380899;1220502,1375397;1230475,1371461;1235652,1368245;1261102,1354491;1296853,1336886;292678,1306555;294979,1308347;295765,1308710;1335842,1292193;1335634,1292323;1335634,1292480;1336597,1292605;1336846,1292323;1348934,1283981;1345356,1286225;1344723,1286821;1347176,1285396;243201,1256270;266087,1280734;247941,1260964;1391837,1256253;1391783,1256271;1391382,1258764;1381687,1268667;1370174,1280220;1370868,1280075;1381687,1269216;1391382,1259314;1391837,1256253;302428,1243865;303628,1245191;303689,1245009;212796,1231255;228551,1240608;229324,1241435;236504,1242877;252788,1256562;275209,1273067;284904,1285171;290358,1291223;313384,1308828;306719,1313779;285275,1292146;284299,1292323;304592,1312795;306719,1313779;313385,1308828;370950,1350089;359437,1353390;363679,1356142;346712,1356691;335805,1350089;325504,1342938;300054,1323682;276421,1304427;254607,1285171;244306,1275818;234610,1265915;238246,1261514;250365,1271417;263696,1280769;280057,1296724;281447,1297807;263696,1280769;250971,1271417;238852,1261514;225521,1246660;212796,1231255;1547719,1143780;1547412,1143900;1540794,1158321;1541358,1074856;1525299,1095916;1517421,1109120;1509544,1121223;1490759,1143780;1474399,1166336;1459856,1184492;1458643,1185165;1457651,1186500;1459250,1185592;1473793,1167437;1490154,1144880;1508938,1122324;1516816,1110221;1524693,1097017;1541054,1075560;1604074,1067308;1596196,1088764;1582259,1111871;1568322,1135528;1555597,1150382;1564080,1134978;1571352,1119573;1576805,1111321;1584077,1100318;1590743,1089315;1604074,1067308;1564852,1020149;1550143,1043651;1549873,1044216;1564686,1020544;1572918,966918;1555240,1010770;1518053,1079784;1512609,1087599;1512574,1087664;1499848,1107470;1487124,1128926;1472581,1145431;1460461,1164136;1388959,1237307;1365326,1255463;1363059,1257028;1362081,1257927;1352198,1265241;1344118,1273618;1314425,1293974;1309773,1296642;1297136,1305995;1295312,1307071;1292611,1309378;1268979,1323682;1245346,1336886;1242641,1338131;1226640,1347567;1221680,1349839;1216867,1352841;1200505,1361093;1185219,1366536;1151148,1382139;1071215,1409206;1015514,1422210;1060530,1414458;1069013,1412808;1096281,1404005;1113248,1399054;1140516,1386400;1171420,1376497;1191219,1369448;1199900,1364944;1207776,1362744;1218684,1357242;1221550,1355433;1228986,1348990;1245346,1340187;1263960,1331903;1270797,1328083;1294429,1313779;1304730,1304976;1316244,1298375;1345935,1278019;1367144,1259863;1390776,1241708;1462279,1168537;1472119,1153349;1472581,1152032;1488336,1130026;1493183,1123424;1499629,1115307;1501667,1111871;1514391,1092065;1539236,1045301;1563474,995237;1570594,974881;1639219,918215;1637401,919315;1637401,919315;1644942,885609;1644725,886582;1646490,888506;1651944,894008;1655580,891807;1655671,891385;1653156,892908;1647096,887956;1639541,823113;1639118,823134;1638351,823173;1638613,825788;1638007,839542;1635583,847794;1621040,868701;1617405,886856;1613769,892908;1607709,919315;1601044,940221;1593772,960577;1589531,976532;1584683,993036;1588549,987577;1591955,975981;1594984,959476;1602255,939121;1608921,918215;1614981,891807;1618617,885755;1622252,867600;1636795,846694;1627100,889056;1619829,924266;1603467,969379;1600231,973950;1598847,980796;1594378,992487;1577412,1026046;1569534,1043651;1564686,1053004;1558627,1062907;1542266,1089315;1524693,1115172;1502273,1149832;1477428,1183942;1461068,1203197;1443495,1221903;1437435,1229605;1430770,1237307;1420468,1245009;1403620,1261946;1404107,1263715;1386535,1280220;1367750,1292323;1352601,1303326;1338250,1312848;1340482,1312679;1356237,1302226;1371386,1291223;1390170,1279119;1407744,1262614;1407137,1260414;1424104,1243359;1434406,1235657;1441071,1227955;1447130,1220253;1464703,1201547;1481064,1182291;1505909,1148181;1528329,1113522;1545902,1087664;1562262,1061256;1568322,1051353;1573170,1042001;1581047,1024396;1598014,990836;1604679,968280;1621040,923167;1628312,887956;1638007,845594;1640193,838153;1638613,837892;1639219,824138;1652550,811484;1645494,838178;1645494,838178;1652550,811485;1658004,805982;1654368,813135;1653535,828126;1653156,842293;1647096,859222;1647096,861155;1654368,842293;1655580,813134;1658405,807577;1631947,782325;1627977,790846;1626494,803232;1624582,797446;1623883,798263;1625888,804332;1624676,813135;1627100,820287;1628979,820192;1627706,816435;1628918,807633;1631947,782325;1682848,767471;1684060,768021;1683454,791128;1684060,807083;1682242,836241;1680424,852746;1674970,876953;1673153,897309;1664063,934720;1655580,967179;1640431,973231;1641643,969930;1644067,946823;1653156,922616;1660427,918765;1660427,918765;1668305,876953;1672547,857147;1676182,836791;1679212,817535;1680424,799380;1681030,783976;1682242,775723;1682848,767471;85343,512381;85645,512518;85673,512441;121902,433525;108571,456081;97664,464334;97638,464861;96583,485922;96614,485872;97664,464884;108571,456631;121902,434075;122356,434350;122584,433937;129173,385661;120690,391162;107965,415369;110876,417484;110971,417113;108571,415369;121296,391162;128808,386291;175832,354302;175067,354858;171818,366199;169773,371907;114024,464334;106147,486890;98875,509997;83120,558411;72819,591420;67972,616178;65548,628831;63730,641485;58276,675595;56458,696501;59488,718507;60908,706516;60700,702552;63124,679446;68577,645336;72903,640623;79184,602460;78879,595822;84865,580240;88427,567158;87362,569414;83727,568314;74637,591971;75243,605175;71001,630482;70396,634883;64336,641485;66153,628831;68577,616178;73425,591420;83727,558411;99481,509997;106753,486890;114630,464334;170378,371907;175832,354302;186740,299286;186739,299286;189769,301487;189769,301486;295929,220958;295812,221043;295459,221406;290510,226115;289258,227767;288441,228606;284904,233267;247941,272878;237640,283882;227339,295435;181788,341145;227944,294885;238245,283331;248547,272328;285510,232717;289258,227767;295459,221406;311311,183021;306081,184676;302191,185987;301266,187053;294600,192555;277633,202457;266120,214011;255213,225564;247941,231616;247694,231336;240821,238837;229156,251972;210372,270678;213401,273978;213459,273932;210978,271228;229762,252522;248547,231616;255818,225565;266726,214011;278239,202458;295205,192555;301871,187054;309143,184578;311438,183931;1188993,83624;1219896,96277;1233227,106180;1203536,92976;1188993,83624;1088404,43462;1112642,48413;1146576,63817;1088404,43462;723618,39817;710893,41261;683624,44562;656962,50064;645449,53365;632118,56666;602947,61869;597578,63818;560615,75371;524258,88575;498808,99028;481841,105080;440029,122685;420033,134238;400643,145791;369738,166697;340652,187603;312815,209651;315202,212361;321110,208682;326139,205278;344288,190904;373374,169998;404278,149092;423668,137539;443665,125986;485476,108381;501837,100678;527287,90225;563645,77021;600608,65468;616135,62699;623635,60372;725726,40376;940323,27989;953275,29158;970848,34659;957517,33009;929643,28057;940323,27989;1010841,23656;1035685,25306;1065983,36309;1028414,30258;1010841,23656;808149,23519;738160,26957;689684,33008;666657,38510;646661,45112;618787,48413;513350,85274;475175,100678;463661,104529;453361,109481;433970,118833;403672,133137;380646,149642;313990,196956;300061,207953;286433,219250;286722,219513;181892,331195;160683,357602;150988,373557;141292,388411;123113,419220;103339,447511;103117,448379;96451,464884;91604,472586;90392,473686;85014,489916;83727,499544;82515,513298;74031,535855;66153,558411;57670,591420;52822,621679;49793,651938;54034,631032;54428,629306;55246,621129;60094,590870;61612,591330;61744,590819;60095,590320;68578,557310;76455,534754;84900,512301;84333,512197;85545,498444;92210,472586;97058,464884;97220,464482;103723,448379;123720,419771;141898,388962;151594,374108;161289,358153;182498,331745;287328,220063;315202,196956;381858,149643;404884,133138;435182,118834;454572,109481;464874,104530;476387,100678;514563,85274;619999,48414;647873,45113;667869,38511;690896,33009;739372,26957;809361,23725;865615,25439;893285,0;921765,1650;950851,4401;970242,8802;982967,14304;998722,11553;1022354,16504;1036897,20355;1036291,20906;1035685,24756;1010841,23106;1002358,20906;993874,19255;977513,15954;961153,12653;944186,10452;925402,10452;910252,10452;886620,10452;885510,10131;875107,14854;878743,20355;915100,26957;898921,27213;899194,27233;916312,26957;930855,28608;958729,33559;972060,35210;994481,39611;1017507,44012;1039927,48963;1062348,55015;1073255,57766;1084162,61067;1084303,61184;1092125,62408;1111080,68803;1113727,72445;1114460,72621;1131427,78672;1145970,84174;1160513,90226;1171420,95727;1178692,99028;1186569,102879;1213231,116633;1247165,136439;1264738,147442;1265247,147772;1274227,152725;1616193,736662;1615937,741266;1622858,742164;1629523,746565;1632553,761419;1644066,779024;1648915,779425;1648915,775173;1653840,762750;1653762,760319;1658609,745465;1665275,745465;1675576,739413;1676788,763620;1673758,775173;1670123,786177;1668304,804332;1667699,813685;1666487,823038;1663903,824602;1664063,825238;1666538,823739;1667699,814785;1668304,805433;1670123,787277;1673758,776274;1676788,764721;1681636,768022;1681030,776274;1679818,784526;1679212,799931;1678000,818086;1674970,837342;1671335,857697;1667093,877503;1659215,919315;1651944,923167;1642854,947374;1640430,970480;1639219,973781;1628918,999089;1625887,1001289;1613163,1028247;1626494,1001289;1629523,999089;1610133,1049153;1599832,1054104;1597695,1057984;1598014,1058505;1600438,1054104;1610739,1049153;1603467,1067858;1590136,1089864;1583471,1100868;1576200,1111871;1570746,1120123;1562869,1136078;1554385,1151482;1541054,1167987;1527723,1183392;1528278,1182353;1513179,1200997;1480458,1233456;1474016,1242455;1480458,1234006;1513179,1201547;1488336,1235656;1475534,1247829;1465258,1254688;1464703,1255463;1458278,1259950;1458038,1261514;1429557,1287922;1399259,1313229;1397859,1314152;1387747,1325882;1363508,1342387;1340855,1357813;1340773,1357903;1363508,1342938;1387747,1326433;1367750,1344588;1351465,1354216;1340199,1358536;1339876,1358893;1327757,1366044;1323190,1367966;1311699,1376429;1300489,1383649;1283522,1393552;1278069,1394103;1272007,1396549;1271065,1397199;1278674,1394653;1284128,1394103;1262314,1408957;1248376,1415559;1234440,1421611;1224596,1422951;1222926,1423811;1176873,1441966;1174525,1442451;1160513,1450769;1168390,1452970;1139304,1464523;1141728,1456821;1132033,1460122;1122944,1462872;1104159,1468374;1101649,1465639;1092645,1467274;1081738,1469474;1059318,1474426;1058579,1474738;1079920,1470024;1090828,1467824;1099917,1466173;1103552,1468924;1122337,1463422;1131426,1460672;1141122,1457371;1138698,1465073;1113248,1476076;1112000,1475759;1094463,1482128;1079920,1485979;1058106,1490930;1049093,1490243;1030240,1493573;1029626,1494782;979331,1503584;967818,1500833;958123,1500833;941156,1505785;926007,1506885;910858,1507435;909212,1506795;895406,1509017;878743,1506335;879349,1505785;882378,1501933;868442,1500283;875107,1496982;895104,1496432;914494,1495882;942368,1496432;961758,1494782;998116,1487629;1022354,1482678;1040533,1482128;1041797,1481595;1024172,1482128;999934,1487079;963577,1494232;944186,1495882;916312,1495332;896921,1495882;876924,1496432;877531,1494232;881772,1488730;1068407,1460672;1195052,1417209;1228380,1401255;1247165,1392452;1266555,1383100;1302913,1363294;1331999,1342938;1386535,1304427;1401683,1293423;1416226,1281870;1438041,1263715;1447130,1249961;1460187,1239095;1460292,1238412;1447737,1248861;1438647,1262614;1416833,1280770;1402290,1292323;1387141,1303326;1332605,1341837;1303519,1362194;1267161,1381999;1247771,1391352;1228986,1400154;1195658,1416109;1069013,1459571;882378,1487630;868442,1487630;866623,1483229;852080,1482678;838749,1487630;799968,1488180;771488,1487079;757551,1485979;743614,1483778;752010,1475648;750280,1476076;719000,1470817;717558,1471125;657568,1461222;633936,1456821;613333,1453520;588489,1443067;557585,1432614;525470,1421060;530923,1417209;553344,1421060;563039,1428763;596366,1437565;662416,1452970;678777,1455721;696350,1458471;715740,1462323;737109,1466518;738766,1466173;758763,1468924;759369,1467824;788455,1468924;793302,1469474;838143,1469474;870865,1470575;909646,1467824;914494,1467824;916312,1472225;954487,1467824;979937,1462323;994480,1460122;1003570,1459022;1023566,1454620;1039927,1451319;1056288,1447468;1086298,1442752;1090222,1441416;1058712,1446368;1042351,1450219;1025990,1453520;1005994,1457921;996904,1459022;982362,1461222;942974,1464523;916312,1466724;911464,1466724;872683,1469474;839961,1468374;795120,1468374;790273,1467824;771488,1460672;761187,1466724;761161,1466771;769670,1461772;788455,1468924;759369,1467824;759598,1467689;740584,1465073;718164,1460672;698774,1456821;681200,1454070;664840,1451319;598790,1435915;565463,1427112;555768,1419410;533347,1415559;500020,1400154;490324,1400705;455784,1384750;449725,1374847;450937,1374297;472145,1384750;493354,1395203;499413,1391902;474569,1377048;453967,1368795;425486,1353941;401248,1339637;363073,1324783;348530,1313780;351560,1312679;366103,1316530;335805,1287922;318838,1275268;303083,1262614;283087,1247760;254001,1218602;252005,1212939;246123,1207599;226127,1187793;223703,1177890;215825,1167987;214887,1166651;205524,1160835;187345,1137178;177044,1115172;175832,1115172;161895,1090965;148564,1066758;134627,1038700;121902,1010092;134627,1029347;147352,1053554;151594,1066758;153347,1069092;151189,1058906;145562,1049634;136403,1030934;125537,1014492;112206,981483;100785,947644;97035,937780;80700,878584;73477,835610;73425,836791;74031,845594;77061,865950;80696,886856;74637,868701;70396,845594;65548,845594;62518,824688;58276,811484;54641,798831;44339,788928;41310,788928;38279,775173;37068,757568;39491,732811;40703,724009;42767,717971;41764,704203;43127,683847;45551,679721;45551,677245;40703,685498;36462,679996;28584,670093;27145,662254;26767,662941;24343,684947;22525,706954;20707,724009;20707,759219;21313,777374;22525,795529;17071,812584;15859,812584;12224,779575;12224,745465;15253,719057;20704,724006;15859,718507;14647,698702;15859,668443;16465,660190;18283,646436;25555,621679;29178,605233;27979,601323;23736,623330;16465,648087;14647,661841;14041,670093;12829,700352;14041,720158;11012,746565;11012,780675;14647,813685;15859,813685;23736,845044;27979,870901;37068,897309;51383,954096;52633,964979;55247,964979;68578,994137;73426,1008991;64336,996337;54641,976532;54035,982033;48763,967196;44945,967729;40703,955076;26160,924817;17071,897859;16465,875302;12224,848895;9194,822487;2528,803232;6770,700902;11012,674495;7376,660190;14647,620579;16465,611226;21313,579317;34038,556210;31008,587569;34037,582194;35856,569345;36462,555110;41915,536954;50399,509446;60700,481388;61472,480600;66154,458282;72819,442327;80697,429123;96452,401615;109177,376858;127355,344949;140687,331195;151594,311939;160683,299836;170379,295435;172803,292134;182498,274529;201282,254723;201794,263001;200423,266480;220067,248121;229762,236568;242487,225565;243584,226671;243094,226115;258849,211810;274603,198607;291570,182102;315202,166147;340652,149092;355869,139454;366103,130937;384281,121034;403672,111682;406239,110483;412837,104598;423669,97377;435561,91876;443974,90118;445483,89125;610303,28607;616419,27400;633329,22005;644994,19873;651077,19827;653326,19255;791485,2750;830720,2613;872683,3300;873464,3832;893892,1650;912676,4400;931461,7701;941153,9701;930855,7151;912070,3850;893285,1100;8932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2873f" focussize="0,0"/>
                  <v:stroke on="f"/>
                  <v:imagedata o:title=""/>
                  <o:lock v:ext="edit" aspectratio="f"/>
                </v:shape>
                <v:shape id="任意多边形：形状 10" o:spid="_x0000_s1026" o:spt="100" style="position:absolute;left:1205345;top:519696;flip:x y;height:758996;width:768950;rotation:11796480f;v-text-anchor:middle;" fillcolor="#0072C7 [3205]" filled="t" stroked="f" coordsize="2647519,2612594" o:gfxdata="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3Ylm8AAAA&#10;3AAAAA8AAAAAAAAAAQAgAAAAIgAAAGRycy9kb3ducmV2LnhtbFBLAQIUABQAAAAIAIdO4kAzLwWe&#10;OwAAADkAAAAQAAAAAAAAAAEAIAAAAAsBAABkcnMvc2hhcGV4bWwueG1sUEsFBgAAAAAGAAYAWwEA&#10;ALU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418056,754879;414463,756815;414678,756907;447937,735231;436318,737998;418889,740212;418059,737998;430232,736891;447937,735231;478161,732334;477451,732535;477815,732464;261339,728175;273650,731357;278906,731633;293568,738828;300208,740212;300623,740350;302145,738828;307954,740489;313764,741872;325211,744535;325383,744363;338662,746576;345025,747683;351388,748237;364390,748790;382095,748513;382864,748513;384585,747545;388458,746299;392400,746230;395098,746576;395824,748513;402014,748513;400077,751280;398971,752664;395374,754324;388735,754324;380159,753771;361623,753217;347791,752111;335619,750450;323446,748513;304911,745746;290525,741042;290692,740921;282226,738275;274757,734954;266181,732187;257328,729143;261339,728175;424187,722242;419961,722887;390729,724364;400354,725546;402844,724992;419996,723055;422818,722506;450451,718233;436094,720424;441021,720565;448110,719251;502857,717593;457829,729587;480616,724508;214171,711987;245985,725546;257328,729143;265904,732187;274480,734954;281949,738275;280289,739658;275863,738828;260094,733017;252348,729973;244602,726653;234366,723055;225514,719181;218598,715584;214171,711987;227174,705069;242389,712817;240453,713924;222747,705346;227174,705069;171014,686252;189826,696768;193699,701195;184847,696491;178207,692340;171014,686252;204002,679152;204005,679231;204939,680362;205042,679888;608013,660988;607008,661071;590409,672970;574087,681825;562468,688743;556105,691510;549466,694277;541443,698428;535357,702025;526504,705622;517375,708943;514885,711433;511012,712817;501330,714477;488880,718351;477538,721949;465089,725546;449597,729420;427742,733017;427188,733847;416681,736475;416953,736615;428622,733696;428848,733017;450703,729420;466196,725546;478645,721949;489987,718351;502436,714477;512119,712817;505564,716751;505756,716691;512672,712540;516545,711157;516803,711085;518482,709220;527611,705899;536464,702302;542550,698704;550572,694554;557212,691787;561765,689807;564128,688189;575747,681272;592069,672417;133620,657161;134670,658062;135029,658245;609870,649937;609775,650003;609775,650082;610214,650144;610328,650003;615846,645807;614213,646935;613924,647236;615044,646519;111032,631869;121480,644174;113195,634230;635434,631861;635409,631869;635226,633123;630800,638104;625543,643915;625860,643842;630800,638381;635226,633400;635434,631861;138071,625629;138619,626297;138647,626205;97150,619287;104343,623991;104696,624407;107974,625133;115409,632016;125645,640317;130071,646405;132561,649449;143073,658304;140030,660794;130240,649913;129794,650003;139059,660299;140030,660794;143073,658304;169355,679058;164098,680718;166035,682102;158289,682378;153309,679058;148606,675460;136987,665775;126198,656090;116239,646405;111536,641701;107109,636720;108769,634507;114302,639487;120388,644191;127858,652216;128493,652761;120388,644191;114579,639487;109046,634507;102960,627035;97150,619287;706601,575290;706460,575350;703439,582603;703696,540623;696365,551215;692768,557856;689172,563944;680596,575290;673127,586635;666487,595767;665934,596105;665481,596776;666210,596320;672850,587189;680319,575843;688895,564498;692492,558410;696088,551769;703558,540977;732329,536826;728732,547618;722370,559240;716007,571139;710197,578610;714070,570862;717390,563114;719880,558964;723199,553429;726243,547895;732329,536826;714422,513106;707707,524928;707584,525212;714347,513305;718105,486333;710034,508389;693057,543101;690571,547032;690555,547065;684746,557026;678936,567818;672297,576120;666764,585528;634119,622331;623330,631463;622295,632250;621849,632702;617337,636381;613648,640594;600092,650833;597968,652175;592199,656879;591366,657421;590133,658581;579344,665776;568554,672417;567319,673043;560014,677789;557750,678931;555552,680441;548083,684592;541103,687330;525549,695178;489056,708792;463626,715332;484177,711433;488051,710603;500499,706176;508246,703685;520695,697321;534804,692340;543843,688794;547806,686529;551402,685422;556382,682655;557690,681745;561085,678504;568554,674077;577052,669910;580173,667989;590963,660794;595666,656367;600922,653046;614477,642808;624160,633676;634949,624545;667593,587742;672086,580103;672297,579440;679489,568372;681703,565051;684645,560968;685576,559240;691385,549278;702728,525758;713793,500577;717044,490338;748374,461837;747544,462390;747544,462390;750987,445437;750888,445926;751694,446894;754184,449661;755844,448554;755885,448342;754737,449108;751971,446617;748521,414003;748328,414014;747978,414033;748098,415348;747821,422266;746714,426417;740075,436932;738415,446064;736755,449108;733989,462390;730945,472905;727626,483144;725689,491168;723476,499470;725241,496724;726796,490891;728179,482590;731499,472352;734542,461837;737308,448554;738968,445510;740628,436379;747268,425864;742841,447170;739522,464880;732052,487571;730575,489870;729943,493313;727903,499193;720156,516073;716560,524928;714347,529632;711580,534613;704111,547895;696088,560900;685852,578334;674510,595490;667040,605175;659018,614583;656251,618457;653208,622331;648505,626205;640813,634724;641035,635613;633013,643915;624437,650003;617521,655537;610969,660326;611988,660241;619181,654984;626097,649449;634673,643361;642696,635060;642419,633953;650165,625375;654868,621501;657911,617627;660677,613753;668700,604345;676170,594660;687512,577503;697748,560070;705771,547065;713240,533782;716007,528802;718220,524098;721816,515243;729562,498363;732605,487018;740075,464327;743395,446617;747821,425310;748819,421567;748098,421436;748374,414518;754460,408154;751239,421580;751239,421580;754461,408154;756950,405387;755290,408984;754910,416524;754737,423650;751971,432165;751971,433137;755290,423650;755844,408984;757133,406189;745054,393488;743242,397774;742565,404003;741692,401093;741373,401504;742288,404557;741735,408984;742841,412581;743699,412534;743118,410644;743671,406217;745054,393488;768293,386017;768846,386293;768569,397915;768846,405940;768016,420606;767186,428907;764696,441083;763866,451321;759717,470138;755844,486464;748928,489508;749481,487848;750587,476226;754737,464050;758057,462113;758057,462113;761653,441083;763590,431121;765250,420883;766633,411198;767186,402066;767463,394318;768016,390167;768293,386017;38963,257713;39100,257782;39113,257744;55653,218051;49567,229396;44588,233547;44576,233812;44094,244405;44108,244380;44588,233823;49567,229673;55653,218327;55861,218466;55964,218258;58973,193977;55100,196744;49290,208919;50619,209983;50663,209796;49567,208919;55377,196744;58806,194293;80275,178204;79925,178484;78442,184188;77508,187059;52057,233547;48460,244892;45141,256514;37948,280865;33245,297468;31032,309920;29925,316284;29095,322649;26605,339805;25775,350321;27159,361389;27807,355358;27712,353364;28819,341742;31308,324586;33283,322216;36150,303021;36011,299682;38744,291844;40371,285265;39884,286399;38225,285846;34075,297745;34351,304386;32415,317115;32138,319328;29372,322649;30202,316284;31308,309920;33521,297468;38225,280865;45417,256514;48737,244892;52333,233547;77785,187059;80275,178204;85255,150532;85254,150532;86637,151639;86637,151639;135104,111136;135051,111178;134889,111361;132630,113729;132059,114560;131685,114982;130071,117327;113196,137250;108493,142784;103790,148595;82994,171586;104066,148319;108769,142508;113472,136973;130347,117050;132059,114560;134889,111361;142127,92054;139739,92887;137963,93546;137541,94082;134497,96849;126751,101830;121495,107641;116515,113452;113196,116496;113083,116355;109945,120128;104620,126735;96044,136143;97427,137803;97453,137780;96320,136420;104896,127011;113472,116496;116792,113453;121772,107641;127028,101831;134774,96850;137817,94083;141137,92837;142185,92512;542826,42060;556935,48424;563021,53405;549466,46764;542826,42060;496903,21860;507969,24350;523461,32098;496903,21860;330363,20027;324553,20753;312104,22413;299931,25180;294675,26841;288589,28501;275271,31118;272820,32098;255945,37909;239346,44550;227727,49808;219981,52852;200892,61707;191763,67518;182910,73329;168801,83844;155522,94359;142813,105449;143903,106811;146601,104961;148896,103249;157182,96019;170461,85504;184570,74989;193423,69178;202552,63367;221641,54512;229110,50638;240729,45380;257328,38739;274203,32928;281292,31536;284716,30365;331325,20308;429298,14077;435211,14665;443234,17432;437148,16602;424422,14112;429298,14077;461493,11898;472835,12728;486667,18262;469515,15219;461493,11898;368955,11829;337002,13558;314870,16602;304358,19369;295228,22690;282503,24350;234366,42890;216938,50638;211681,52575;206978,55066;198126,59770;184293,66964;173781,75266;143350,99063;136990,104595;130769,110277;130901,110409;83041,166582;73358,179864;68932,187889;64506,195360;56206,210856;47179,225086;47077,225522;44034,233823;41821,237697;41267,238251;38812,246414;38225,251257;37671,258174;33798,269520;30202,280865;26329,297468;24115,312687;22732,327907;24669,317391;24848,316524;25222,312410;27435,297191;28128,297423;28188,297165;27435,296914;31309,280312;34905,268966;38760,257673;38501,257621;39055,250703;42098,237697;44311,233823;44385,233621;47354,225522;56483,211133;64783,195637;69209,188166;73635,180141;83318,166858;131178,110685;143903,99063;174334,75266;184847,66965;198679,59770;207532,55066;212235,52575;217491,50638;234920,42890;283056,24350;295782,22690;304911,19370;315424,16602;337555,13558;369508,11933;395190,12795;407823,0;420825,829;434104,2213;442957,4427;448767,7194;455960,5810;466749,8301;473388,10238;473112,10515;472835,12452;461493,11622;457619,10515;453746,9684;446277,8024;438808,6364;431061,5257;422486,5257;415569,5257;404780,5257;404273,5095;399524,7471;401184,10238;417783,13558;410396,13687;410521,13697;418336,13558;424975,14389;437701,16879;443787,17709;454023,19923;464536,22137;474772,24627;485008,27671;489987,29054;494967,30715;495031,30773;498602,31389;507256,34606;508465,36438;508799,36526;516545,39570;523185,42337;529824,45381;534804,48148;538124,49808;541720,51745;553892,58663;569384,68625;577407,74159;577640,74325;581739,76816;737862,370521;737745,372836;740905,373288;743948,375501;745331,382973;750587,391828;752801,392029;752801,389891;755050,383642;755014,382419;757227,374948;760270,374948;764973,371904;765526,384080;764143,389891;762483,395425;761653,404557;761377,409261;760823,413965;759644,414752;759717,415072;760847,414318;761377,409814;761653,405110;762483,395978;764143,390444;765526,384633;767739,386294;767463,390444;766909,394595;766633,402343;766079,411474;764696,421160;763036,431398;761100,441360;757503,462390;754184,464327;750034,476503;748927,488125;748374,489785;743671,502514;742288,503621;736478,517180;742565,503621;743948,502514;735095,527695;730392,530185;729417,532137;729562,532399;730669,530185;735372,527695;732052,537103;725966,548172;722923,553706;719603,559240;717113,563391;713517,571416;709644,579164;703558,587465;697471,595213;697725,594691;690832,604068;675893,620394;672952,624921;675893,620671;690832,604345;679489,621501;673645,627623;668954,631073;668700,631463;665767,633720;665657,634507;652655,647789;638822,660518;638183,660982;633566,666882;622500,675184;612158,682942;612121,682987;622500,675460;633566,667159;624437,676290;617002,681133;611859,683306;611711,683485;606178,687082;604093,688049;598847,692306;593729,695937;585983,700918;583493,701195;580726,702425;580296,702752;583770,701472;586260,701195;576301,708666;569938,711987;563575,715031;559081,715705;558319,716138;537293,725269;536221,725513;529824,729697;533420,730803;520141,736615;521248,732741;516822,734401;512672,735784;504096,738551;502950,737176;498840,737998;493860,739105;483624,741595;483287,741752;493030,739381;498010,738275;502159,737445;503819,738828;512395,736061;516545,734677;520971,733017;519865,736891;508246,742425;507676,742266;499670,745469;493030,747406;483071,749897;478956,749551;470349,751226;470068,751834;447107,756261;441851,754877;437424,754877;429678,757368;422762,757921;415846,758198;415094,757876;408792,758994;401184,757645;401461,757368;402844,755431;396481,754601;399524,752941;408653,752664;417506,752387;430231,752664;439084,751834;455683,748236;466749,745746;475048,745469;475625,745201;467579,745469;456513,747960;439914,751557;431061,752387;418336,752111;409483,752387;400354,752664;400630,751557;402567,748790;487774,734677;545593,712817;560808,704792;569384,700365;578237,695661;594836,685699;608115,675460;633013,656090;639929,650556;646568,644745;656528,635613;660677,628696;666638,623230;666686,622887;660954,628142;656804,635060;646845,644192;640206,650003;633290,655537;608392,674907;595113,685146;578514,695107;569661,699811;561085,704239;545870,712264;488051,734124;402844,748237;396481,748237;395651,746023;389011,745746;382925,748237;365220,748513;352218,747960;345855,747406;339492,746299;343325,742210;342535,742425;328254,739780;327596,739935;300208,734954;289419,732741;280013,731080;268671,725823;254562,720565;239899,714754;242389,712817;252625,714754;257051,718628;272267,723055;302421,730803;309891,732187;317914,733571;326766,735508;336522,737618;337278,737445;346408,738828;346684,738275;359963,738828;362177,739105;382648,739105;397587,739658;415293,738275;417506,738275;418336,740489;435764,738275;447383,735508;454023,734401;458173,733847;467302,731634;474772,729973;482241,728036;495942,725665;497733,724993;483348,727483;475878,729420;468409,731080;459279,733294;455130,733847;448490,734954;430508,736615;418336,737721;416123,737721;398417,739105;383478,738551;363007,738551;360793,738275;352218,734677;347514,737721;347503,737745;351388,735231;359964,738828;346685,738275;346789,738207;338109,736891;327873,734677;319020,732741;310997,731357;303528,729973;273373,722225;258158,717798;253732,713924;243496,711987;228280,704239;223854,704516;208085,696491;205319,691510;205872,691233;215555,696491;225237,701748;228004,700088;216661,692617;207255,688466;194253,680995;183187,673800;165758,666329;159119,660795;160502,660241;167141,662178;153309,647789;145563,641425;138370,635060;129241,627589;115962,612923;115051,610075;112366,607389;103236,597427;102130,592446;98533,587465;98105,586793;93830,583868;85531,571969;80828,560900;80275,560900;73912,548725;67826,536550;61463,522437;55653,508048;61463,517733;67272,529908;69209,536550;70009,537724;69024,532600;66455,527937;62273,518531;57313,510261;51227,493659;46012,476639;44300,471677;36843,441903;33545,420289;33521,420883;33798,425310;35181,435549;36841,446064;34075,436932;32138,425310;29925,425310;28542,414795;26605,408154;24946,401790;20242,396809;18859,396809;17476,389891;16923,381036;18029,368584;18583,364156;19525,361120;19067,354195;19689,343956;20796,341881;20796,340635;18583,344786;16646,342019;13050,337038;12393,333095;12220,333441;11113,344509;10283,355578;9453,364156;9453,381866;9730,390998;10283,400129;7794,408707;7240,408707;5580,392104;5580,374948;6963,361666;9452,364155;7240,361389;6687,351427;7240,336208;7517,332057;8347,325139;11667,312687;13321,304415;12773,302449;10836,313517;7517,325970;6687,332887;6410,337038;5857,352257;6410,362219;5027,375501;5027,392658;6687,409261;7240,409261;10836,425034;12773,438039;16923,451321;23458,479884;24029,485357;25222,485357;31309,500023;33522,507495;29372,501130;24946,491168;24669,493935;22262,486473;20519,486741;18583,480377;11943,465157;7794,451598;7517,440253;5580,426970;4197,413688;1154,404003;3090,352534;5027,339252;3367,332057;6687,312134;7517,307430;9730,291380;15540,279758;14156,295531;15539,292827;16369,286365;16646,279205;19136,270073;23009,256237;27712,242125;28064,241728;30202,230503;33245,222478;36841,215837;44034,202001;49844,189549;58143,173500;64229,166582;69209,156897;73359,150809;77785,148595;78892,146935;83318,138080;91894,128118;92127,132282;91502,134032;100470,124798;104896,118987;110706,113453;111206,114009;110983,113729;118175,106535;125368,99893;133114,91592;143903,83567;155522,74989;162469,70141;167141,65857;175441,60876;184293,56172;185465,55570;188478,52610;193423,48978;198852,46211;202693,45326;203382,44827;278630,14388;281422,13781;289142,11068;294468,9996;297245,9972;298272,9684;361347,1383;379259,1314;398417,1659;398774,1927;408100,829;416676,2213;425252,3873;429677,4879;424975,3597;416399,1936;407823,553;40782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3592f" focussize="0,0"/>
                  <v:stroke on="f" joinstyle="miter"/>
                  <v:imagedata o:title=""/>
                  <o:lock v:ext="edit" aspectratio="f"/>
                </v:shape>
                <v:shape id="任意多边形：形状 10" o:spid="_x0000_s1026" o:spt="100" style="position:absolute;left:-218232;top:1395762;flip:x y;height:443984;width:449816;rotation:11796480f;v-text-anchor:middle;" fillcolor="#0072C7 [3205]" filled="t" stroked="f" coordsize="2647519,2612594" o:gfxdata="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h8nGugAAANsA&#10;AAAPAAAAAAAAAAEAIAAAACIAAABkcnMvZG93bnJldi54bWxQSwECFAAUAAAACACHTuJAMy8FnjsA&#10;AAA5AAAAEAAAAAAAAAABACAAAAAJAQAAZHJzL3NoYXBleG1sLnhtbFBLBQYAAAAABgAGAFsBAACz&#10;AwAAAAA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244552,441576;242450,442708;242576,442762;262031,430082;255235,431701;245039,432996;244554,431701;251674,431053;262031,430082;279712,428388;279296,428505;279509,428463;152877,425954;160078,427816;163153,427978;171730,432186;175614,432996;175857,433077;176747,432186;180145,433158;183543,433967;190240,435525;190340,435424;198108,436719;201830,437366;205552,437690;213158,438014;223516,437852;223965,437852;224972,437285;227238,436557;229544,436516;231122,436719;231546,437852;235167,437852;234035,439470;233387,440280;231283,441251;227400,441251;222383,440927;211540,440604;203449,439956;196328,438985;189207,437852;178365,436233;169950,433481;170047,433411;165095,431863;160725,429920;155709,428302;150530,426521;152877,425954;248138,422484;245666,422861;228566,423725;234196,424417;235653,424093;245686,422960;247338,422639;263502,420139;255104,421421;257986,421503;262133,420734;294158,419764;267818,426780;281148,423810;125284,416485;143895,424417;150530,426521;155547,428301;160564,429920;164933,431863;163962,432672;161373,432186;152148,428787;147617,427007;143086,425064;137098,422960;131919,420694;127874,418589;125284,416485;132891,412439;141791,416971;140658,417618;130301,412600;132891,412439;100039,401432;111043,407583;113309,410172;108130,407421;104246,404993;100039,401432;119336,397278;119337,397324;119884,397986;119944,397709;355672,386653;355084,386702;345374,393662;335826,398842;329029,402888;325307,404507;321423,406126;316730,408554;313170,410658;307991,412762;302651,414705;301194,416161;298929,416971;293265,417942;285982,420208;279347,422312;272065,424417;263002,426683;250218,428787;249894,429273;243747,430810;243906,430891;250733,429184;250865,428787;263650,426683;272712,424417;279995,422312;286630,420208;293912,417942;299576,416971;295742,419272;295854,419237;299900,416809;302165,416000;302316,415958;303298,414867;308639,412924;313817,410820;317378,408716;322071,406288;325954,404669;328618,403511;330000,402565;336797,398518;346345,393338;78164,384414;78778,384941;78988,385048;356758,380189;356702,380227;356702,380273;356960,380310;357026,380227;360254,377772;359299,378433;359130,378608;359785,378189;64950,369619;71062,376817;66216,371000;371712,369614;371698,369619;371591,370353;369001,373267;365927,376666;366112,376623;369001,373428;371591,370515;371712,369614;80768,365969;81088,366360;81105,366306;56830,362259;61038,365011;61244,365255;63162,365679;67511,369705;73499,374561;76088,378122;77544,379903;83694,385083;81914,386540;76187,380175;75926,380227;81346,386250;81914,386540;83694,385083;99068,397223;95993,398194;97126,399003;92595,399165;89682,397223;86931,395119;80134,389453;73822,383788;67996,378122;65245,375371;62656,372457;63627,371162;66864,374076;70424,376827;74793,381522;75165,381840;70424,376827;67025,374076;63789,371162;60229,366792;56830,362259;413343,336523;413261,336558;411493,340801;411644,316244;407355,322440;405251,326325;403148,329886;398131,336523;393762,343159;389878,348501;389554,348699;389289,349091;389716,348824;393600,343483;397969,336846;402986,330210;405090,326649;407193,322764;411563,316451;428393,314023;426289,320336;422567,327134;418845,334095;415447,338465;417713,333933;419655,329400;421111,326972;423053,323735;424833,320498;428393,314023;417918,300148;413990,307063;413918,307229;417874,300264;420073,284486;415352,297388;405420,317694;403966,319993;403957,320012;400558,325839;397160,332152;393276,337008;390039,342512;370943,364040;364632,369382;364026,369842;363765,370107;361126,372259;358968,374723;351038,380712;349796,381498;346421,384249;345933,384566;345212,385245;338901,389453;332589,393338;331867,393704;327594,396481;326269,397149;324983,398032;320614,400460;316531,402062;307432,406652;286085,414616;271209,418442;283231,416161;285497,415676;292779,413086;297310,411629;304593,407906;312846,404992;318134,402918;320452,401593;322556,400946;325469,399327;326234,398795;328220,396899;332589,394309;337560,391872;339386,390748;345698,386540;348449,383950;351524,382007;359453,376018;365117,370677;371429,365335;390525,343806;393153,339338;393276,338950;397484,332476;398778,330533;400500,328145;401044,327134;404442,321307;411077,307548;417551,292818;419452,286829;437779,270157;437294,270480;437294,270480;439308,260563;439250,260850;439721,261416;441178,263035;442149,262387;442173,262263;441502,262711;439883,261254;437866,242176;437753,242182;437548,242193;437618,242963;437456,247010;436809,249438;432925,255589;431954,260930;430983,262711;429364,270480;427584,276631;425642,282621;424509,287315;423215,292171;424247,290564;425157,287153;425966,282297;427908,276308;429688,270157;431306,262387;432277,260606;433248,255265;437132,249114;434543,261578;432601,271937;428231,285210;427367,286555;426998,288569;425804,292009;421273,301883;419169,307063;417874,309814;416256,312728;411887,320498;407193,328105;401206,338303;394571,348339;390201,354004;385508,359508;383890,361774;382110,364040;379359,366306;374859,371289;374989,371810;370296,376666;365279,380227;361234,383464;357401,386266;357997,386216;362205,383140;366250,379903;371267,376342;375960,371486;375798,370838;380330,365821;383081,363555;384861,361288;386479,359022;391172,353519;395542,347853;402177,337817;408164,327620;412858,320012;417227,312242;418845,309329;420140,306577;422244,301397;426775,291523;428555,284887;432925,271614;434867,261254;437456,248790;438040,246601;437618,246524;437779,242477;441340,238754;439455,246608;439455,246608;441340,238755;442796,237136;441825,239240;441603,243651;441502,247819;439883,252800;439883,253369;441825,247819;442149,239240;442903,237605;435837,230175;434777,232682;434381,236326;433870,234624;433684,234864;434219,236650;433896,239240;434543,241344;435045,241316;434705,240211;435028,237621;435837,230175;449431,225805;449755,225967;449593,232765;449755,237459;449269,246038;448784,250894;447327,258017;446842,264006;444415,275013;442149,284563;438103,286343;438427,285372;439074,278574;441502,271452;443444,270319;443444,270319;445547,258017;446680,252189;447651,246200;448460,240535;448784,235193;448946,230661;449269,228233;449431,225805;22792,150752;22872,150793;22880,150770;32556,127551;28995,134188;26082,136616;26075,136771;25794,142968;25802,142953;26082,136778;28995,134350;32556,127713;32677,127794;32738,127673;34497,113469;32232,115087;28833,122210;29611,122832;29636,122722;28995,122210;32394,115087;34400,113654;46958,104242;46754,104406;45886,107743;45340,109422;30452,136616;28348,143252;26406,150051;22198,164295;19447,174007;18153,181291;17505,185014;17020,188737;15563,198773;15078,204924;15887,211399;16266,207871;16211,206705;16858,199906;18314,189870;19469,188484;21147,177255;21066,175302;22664,170718;23616,166869;23331,167533;22360,167209;19933,174169;20095,178054;18962,185500;18800,186795;17182,188737;17667,185014;18314,181291;19609,174007;22360,164295;26568,150051;28510,143252;30613,136616;45502,109422;46958,104242;49872,88056;49871,88056;50680,88703;50680,88703;79032,65010;79001,65035;78907,65142;77585,66527;77251,67013;77032,67260;76088,68631;66216,80286;63465,83523;60714,86922;48549,100371;60876,86761;63627,83361;66378,80124;76250,68469;77251,67013;78907,65142;83140,53848;81743,54335;80705,54721;80457,55034;78677,56653;74146,59567;71071,62966;68158,66365;66216,68146;66150,68063;64315,70270;61200,74135;56183,79638;56992,80609;57007,80596;56345,79800;61361,74297;66378,68146;68320,66365;71233,62966;74308,59567;78839,56653;80619,55035;82561,54306;83174,54116;317539,24603;325793,28326;329353,31240;321423,27355;317539,24603;290675,12787;297149,14244;306211,18776;290675,12787;193254,11715;189855,12139;182573,13111;175452,14729;172377,15701;168817,16672;161026,18203;159593,18776;149721,22175;140011,26060;133214,29136;128683,30916;117517,36096;112176,39495;106998,42894;98744,49045;90976,55196;83542,61683;84179,62480;85757,61398;87100,60397;91947,56168;99715,50017;107968,43866;113147,40466;118488,37067;129654,31887;134023,29621;140820,26546;150530,22661;160402,19262;164548,18447;166552,17762;193817,11879;251128,8234;254587,8578;259280,10197;255720,9712;248276,8255;251128,8234;269961,6960;276596,7445;284688,10683;274654,8902;269961,6960;215829,6919;197137,7931;184191,9711;178041,11330;172701,13272;165257,14244;137098,25089;126903,29621;123828,30754;121077,32211;115898,34963;107807,39171;101657,44027;83856,57948;80136,61184;76496,64508;76573,64585;48577,97444;42913,105213;40323,109908;37734,114278;32879,123343;27598,131666;27539,131922;25759,136778;24464,139044;24140,139368;22704,144143;22360,146975;22037,151022;19771,157659;17667,164295;15401,174007;14107,182910;13298,191813;14430,185662;14535,185154;14754,182748;16049,173845;16454,173981;16489,173830;16049,173684;18314,163971;20418,157335;22673,150729;22522,150698;22846,146652;24626,139044;25920,136778;25964,136659;27701,131922;33041,123505;37896,114440;40485,110070;43074,105375;48739,97606;76735,64747;84179,57948;101981,44028;108130,39171;116222,34963;121401,32211;124152,30754;127226,29621;137422,25089;165580,14244;173025,13273;178365,11330;184514,9712;197461,7931;216152,6980;231176,7484;238566,0;246172,485;253940,1294;259118,2589;262517,4208;266724,3399;273036,4856;276920,5989;276758,6150;276596,7283;269961,6798;267695,6150;265430,5665;261060,4694;256691,3722;252160,3075;247143,3075;243097,3075;236786,3075;236489,2980;233711,4370;234682,5989;244392,7931;240071,8006;240144,8012;244715,7931;248599,8417;256044,9873;259604,10359;265592,11654;271741,12949;277729,14406;283717,16186;286630,16996;289543,17967;289580,18001;291669,18361;296731,20243;297438,21315;297634,21366;302165,23147;306049,24765;309933,26546;312846,28164;314788,29136;316892,30269;324013,34315;333075,40143;337768,43380;337904,43477;340302,44935;431630,216740;431562,218095;433410,218359;435190,219654;435999,224024;439074,229204;440369,229322;440369,228071;441684,224416;441663,223701;442958,219330;444738,219330;447489,217550;447813,224672;447004,228071;446033,231308;445547,236650;445386,239402;445062,242154;444372,242614;444415,242801;445076,242360;445386,239726;445547,236974;446033,231632;447004,228395;447813,224996;449108,225967;448946,228395;448622,230823;448460,235355;448137,240697;447327,246362;446356,252351;445224,258179;443120,270480;441178,271614;438750,278736;438103,285534;437779,286505;435028,293951;434219,294599;430821,302530;434381,294599;435190,293951;430012,308681;427260,310138;426690,311280;426775,311433;427422,310138;430173,308681;428231,314185;424671,320659;422891,323897;420949,327134;419493,329562;417389,334256;415123,338789;411563,343645;408003,348177;408151,347871;404119,353357;395380,362907;393659,365555;395380,363069;404119,353519;397484,363554;394065,367136;391320,369154;391172,369382;389456,370702;389392,371162;381786,378932;373694,386378;373320,386649;370620,390101;364147,394957;358097,399495;358075,399522;364147,395119;370620,390263;365279,395604;360930,398437;357922,399708;357835,399813;354598,401917;353379,402482;350310,404972;347316,407097;342785,410010;341328,410172;339710,410892;339458,411083;341490,410334;342947,410172;337121,414543;333399,416485;329677,418266;327048,418660;326602,418913;314303,424255;313676,424397;309933,426845;312037,427492;304269,430891;304916,428625;302327,429597;299900,430406;294883,432024;294213,431220;291808,431701;288895,432348;282908,433805;282710,433897;288410,432510;291323,431863;293750,431377;294721,432186;299738,430568;302165,429758;304755,428787;304107,431053;297310,434291;296977,434197;292294,436071;288410,437204;282584,438661;280177,438459;275142,439439;274978,439794;261546,442384;258471,441575;255882,441575;251350,443031;247305,443355;243259,443517;242819,443329;239132,443982;234682,443193;234844,443031;235653,441898;231931,441413;233711,440442;239051,440280;244230,440118;251674,440280;256853,439794;266563,437690;273036,436233;277891,436071;278228,435914;273521,436071;267048,437528;257338,439632;252160,440118;244715,439956;239537,440118;234196,440280;234358,439632;235491,438014;285335,429758;319158,416971;328058,412277;333075,409687;338254,406935;347963,401108;355731,395119;370296,383788;374342,380551;378226,377151;384052,371810;386479,367763;389966,364566;389994,364365;386641,367439;384214,371486;378388,376828;374504,380227;370458,383464;355893,394795;348125,400784;338416,406611;333237,409363;328220,411953;319320,416647;285497,429435;235653,437690;231931,437690;231445,436395;227561,436233;224001,437690;213644,437852;206038,437528;202316,437204;198594,436557;200836,434165;200374,434291;192020,432743;191635,432834;175614,429920;169302,428625;163800,427654;157165,424579;148912,421503;140335,418104;141791,416971;147779,418104;150368,420370;159269,422960;176909,427492;181278,428302;185971,429111;191150,430244;196856,431478;197299,431377;202640,432186;202801,431863;210569,432186;211864,432348;223839,432348;232578,432672;242935,431863;244230,431863;244715,433158;254911,431863;261708,430244;265592,429597;268019,429273;273359,427978;277729,427007;282098,425874;290113,424486;291161,424093;282746,425550;278376,426683;274007,427654;268666,428949;266239,429273;262355,429920;251836,430891;244715,431539;243421,431539;233064,432348;224325,432024;212349,432024;211055,431863;206038,429758;203287,431539;203280,431553;205552,430082;210569,432186;202801,431863;202863,431823;197785,431053;191797,429758;186618,428625;181925,427816;177556,427007;159916,422474;151016,419884;148426,417618;142439,416485;133538,411953;130949,412115;121724,407421;120106,404507;120430,404345;126094,407421;131758,410496;133376,409525;126741,405154;121239,402727;113633,398356;107159,394147;96964,389777;93080,386540;93889,386216;97773,387349;89682,378932;85150,375209;80943,371486;75603,367116;67835,358537;67302,356870;65731,355299;60390,349472;59743,346558;57639,343645;57389,343252;54888,341540;50033,334580;47282,328105;46958,328105;43236,320983;39676,313861;35954,305606;32556,297189;35954,302854;39352,309976;40485,313861;40953,314548;40377,311551;38874,308823;36428,303321;33526,298483;29966,288771;26916,278815;25914,275913;21552,258496;19623,245853;19609,246200;19771,248790;20580,254779;21551,260930;19933,255589;18800,248790;17505,248790;16696,242639;15563,238754;14592,235031;11841,232118;11032,232118;10223,228071;9899,222891;10546,215607;10870,213017;11421,211241;11153,207190;11517,201201;12165,199987;12165,199259;10870,201687;9737,200068;7633,197154;7249,194848;7148,195050;6501,201525;6015,207999;5530,213017;5530,223377;5692,228719;6015,234060;4559,239078;4235,239078;3264,229366;3264,219330;4073,211561;5529,213017;4235,211399;3911,205572;4235,196669;4397,194241;4882,190194;6824,182910;7792,178071;7472,176921;6339,183396;4397,190680;3911,194726;3750,197154;3426,206057;3750,211884;2940,219654;2940,229690;3911,239402;4235,239402;6339,248628;7472,256236;9899,264006;13722,280714;14056,283916;14754,283916;18314,292494;19609,296865;17182,293142;14592,287315;14431,288933;13023,284568;12003,284725;10870,281002;6986,272099;4559,264168;4397,257531;3264,249761;2455,241992;675,236326;1808,206219;2940,198449;1970,194241;3911,182586;4397,179835;5692,170446;9090,163648;8281,172874;9090,171293;9575,167512;9737,163324;11194,157982;13459,149889;16211,141634;16417,141402;17667,134835;19447,130141;21551,126256;25759,118163;29157,110879;34012,101491;37572,97444;40485,91778;42913,88217;45502,86922;46149,85951;48739,80771;53755,74944;53892,77380;53526,78403;58772,73002;61361,69603;64760,66365;65053,66691;64922,66527;69129,62319;73337,58434;77868,53578;84179,48883;90976,43866;95040,41030;97773,38524;102628,35610;107807,32859;108492,32506;110255,30775;113147,28650;116323,27031;118570,26514;118973,26222;162991,8416;164624,8061;169140,6474;172256,5847;173880,5833;174481,5665;211378,809;221857,768;233064,971;233272,1127;238728,485;243745,1294;248761,2265;251350,2854;248599,2104;243583,1132;238566,323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0316f" focussize="0,0"/>
                  <v:stroke on="f" joinstyle="miter"/>
                  <v:imagedata o:title=""/>
                  <o:lock v:ext="edit" aspectratio="f"/>
                </v:shape>
                <v:shape id="任意多边形：形状 10" o:spid="_x0000_s1026" o:spt="100" style="position:absolute;left:-2663756;top:-5283698;flip:x y;height:443984;width:449816;rotation:11796480f;v-text-anchor:middle;" fillcolor="#0072C7 [3205]" filled="t" stroked="f" coordsize="2647519,2612594" o:gfxdata="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Y5E2/&#10;AAAA2wAAAA8AAAAAAAAAAQAgAAAAIgAAAGRycy9kb3ducmV2LnhtbFBLAQIUABQAAAAIAIdO4kAz&#10;LwWeOwAAADkAAAAQAAAAAAAAAAEAIAAAAA4BAABkcnMvc2hhcGV4bWwueG1sUEsFBgAAAAAGAAYA&#10;WwEAALg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244552,441576;242450,442708;242576,442762;262031,430082;255235,431701;245039,432996;244554,431701;251674,431053;262031,430082;279712,428388;279296,428505;279509,428463;152877,425954;160078,427816;163153,427978;171730,432186;175614,432996;175857,433077;176747,432186;180145,433158;183543,433967;190240,435525;190340,435424;198108,436719;201830,437366;205552,437690;213158,438014;223516,437852;223965,437852;224972,437285;227238,436557;229544,436516;231122,436719;231546,437852;235167,437852;234035,439470;233387,440280;231283,441251;227400,441251;222383,440927;211540,440604;203449,439956;196328,438985;189207,437852;178365,436233;169950,433481;170047,433411;165095,431863;160725,429920;155709,428302;150530,426521;152877,425954;248138,422484;245666,422861;228566,423725;234196,424417;235653,424093;245686,422960;247338,422639;263502,420139;255104,421421;257986,421503;262133,420734;294158,419764;267818,426780;281148,423810;125284,416485;143895,424417;150530,426521;155547,428301;160564,429920;164933,431863;163962,432672;161373,432186;152148,428787;147617,427007;143086,425064;137098,422960;131919,420694;127874,418589;125284,416485;132891,412439;141791,416971;140658,417618;130301,412600;132891,412439;100039,401432;111043,407583;113309,410172;108130,407421;104246,404993;100039,401432;119336,397278;119337,397324;119884,397986;119944,397709;355672,386653;355084,386702;345374,393662;335826,398842;329029,402888;325307,404507;321423,406126;316730,408554;313170,410658;307991,412762;302651,414705;301194,416161;298929,416971;293265,417942;285982,420208;279347,422312;272065,424417;263002,426683;250218,428787;249894,429273;243747,430810;243906,430891;250733,429184;250865,428787;263650,426683;272712,424417;279995,422312;286630,420208;293912,417942;299576,416971;295742,419272;295854,419237;299900,416809;302165,416000;302316,415958;303298,414867;308639,412924;313817,410820;317378,408716;322071,406288;325954,404669;328618,403511;330000,402565;336797,398518;346345,393338;78164,384414;78778,384941;78988,385048;356758,380189;356702,380227;356702,380273;356960,380310;357026,380227;360254,377772;359299,378433;359130,378608;359785,378189;64950,369619;71062,376817;66216,371000;371712,369614;371698,369619;371591,370353;369001,373267;365927,376666;366112,376623;369001,373428;371591,370515;371712,369614;80768,365969;81088,366360;81105,366306;56830,362259;61038,365011;61244,365255;63162,365679;67511,369705;73499,374561;76088,378122;77544,379903;83694,385083;81914,386540;76187,380175;75926,380227;81346,386250;81914,386540;83694,385083;99068,397223;95993,398194;97126,399003;92595,399165;89682,397223;86931,395119;80134,389453;73822,383788;67996,378122;65245,375371;62656,372457;63627,371162;66864,374076;70424,376827;74793,381522;75165,381840;70424,376827;67025,374076;63789,371162;60229,366792;56830,362259;413343,336523;413261,336558;411493,340801;411644,316244;407355,322440;405251,326325;403148,329886;398131,336523;393762,343159;389878,348501;389554,348699;389289,349091;389716,348824;393600,343483;397969,336846;402986,330210;405090,326649;407193,322764;411563,316451;428393,314023;426289,320336;422567,327134;418845,334095;415447,338465;417713,333933;419655,329400;421111,326972;423053,323735;424833,320498;428393,314023;417918,300148;413990,307063;413918,307229;417874,300264;420073,284486;415352,297388;405420,317694;403966,319993;403957,320012;400558,325839;397160,332152;393276,337008;390039,342512;370943,364040;364632,369382;364026,369842;363765,370107;361126,372259;358968,374723;351038,380712;349796,381498;346421,384249;345933,384566;345212,385245;338901,389453;332589,393338;331867,393704;327594,396481;326269,397149;324983,398032;320614,400460;316531,402062;307432,406652;286085,414616;271209,418442;283231,416161;285497,415676;292779,413086;297310,411629;304593,407906;312846,404992;318134,402918;320452,401593;322556,400946;325469,399327;326234,398795;328220,396899;332589,394309;337560,391872;339386,390748;345698,386540;348449,383950;351524,382007;359453,376018;365117,370677;371429,365335;390525,343806;393153,339338;393276,338950;397484,332476;398778,330533;400500,328145;401044,327134;404442,321307;411077,307548;417551,292818;419452,286829;437779,270157;437294,270480;437294,270480;439308,260563;439250,260850;439721,261416;441178,263035;442149,262387;442173,262263;441502,262711;439883,261254;437866,242176;437753,242182;437548,242193;437618,242963;437456,247010;436809,249438;432925,255589;431954,260930;430983,262711;429364,270480;427584,276631;425642,282621;424509,287315;423215,292171;424247,290564;425157,287153;425966,282297;427908,276308;429688,270157;431306,262387;432277,260606;433248,255265;437132,249114;434543,261578;432601,271937;428231,285210;427367,286555;426998,288569;425804,292009;421273,301883;419169,307063;417874,309814;416256,312728;411887,320498;407193,328105;401206,338303;394571,348339;390201,354004;385508,359508;383890,361774;382110,364040;379359,366306;374859,371289;374989,371810;370296,376666;365279,380227;361234,383464;357401,386266;357997,386216;362205,383140;366250,379903;371267,376342;375960,371486;375798,370838;380330,365821;383081,363555;384861,361288;386479,359022;391172,353519;395542,347853;402177,337817;408164,327620;412858,320012;417227,312242;418845,309329;420140,306577;422244,301397;426775,291523;428555,284887;432925,271614;434867,261254;437456,248790;438040,246601;437618,246524;437779,242477;441340,238754;439455,246608;439455,246608;441340,238755;442796,237136;441825,239240;441603,243651;441502,247819;439883,252800;439883,253369;441825,247819;442149,239240;442903,237605;435837,230175;434777,232682;434381,236326;433870,234624;433684,234864;434219,236650;433896,239240;434543,241344;435045,241316;434705,240211;435028,237621;435837,230175;449431,225805;449755,225967;449593,232765;449755,237459;449269,246038;448784,250894;447327,258017;446842,264006;444415,275013;442149,284563;438103,286343;438427,285372;439074,278574;441502,271452;443444,270319;443444,270319;445547,258017;446680,252189;447651,246200;448460,240535;448784,235193;448946,230661;449269,228233;449431,225805;22792,150752;22872,150793;22880,150770;32556,127551;28995,134188;26082,136616;26075,136771;25794,142968;25802,142953;26082,136778;28995,134350;32556,127713;32677,127794;32738,127673;34497,113469;32232,115087;28833,122210;29611,122832;29636,122722;28995,122210;32394,115087;34400,113654;46958,104242;46754,104406;45886,107743;45340,109422;30452,136616;28348,143252;26406,150051;22198,164295;19447,174007;18153,181291;17505,185014;17020,188737;15563,198773;15078,204924;15887,211399;16266,207871;16211,206705;16858,199906;18314,189870;19469,188484;21147,177255;21066,175302;22664,170718;23616,166869;23331,167533;22360,167209;19933,174169;20095,178054;18962,185500;18800,186795;17182,188737;17667,185014;18314,181291;19609,174007;22360,164295;26568,150051;28510,143252;30613,136616;45502,109422;46958,104242;49872,88056;49871,88056;50680,88703;50680,88703;79032,65010;79001,65035;78907,65142;77585,66527;77251,67013;77032,67260;76088,68631;66216,80286;63465,83523;60714,86922;48549,100371;60876,86761;63627,83361;66378,80124;76250,68469;77251,67013;78907,65142;83140,53848;81743,54335;80705,54721;80457,55034;78677,56653;74146,59567;71071,62966;68158,66365;66216,68146;66150,68063;64315,70270;61200,74135;56183,79638;56992,80609;57007,80596;56345,79800;61361,74297;66378,68146;68320,66365;71233,62966;74308,59567;78839,56653;80619,55035;82561,54306;83174,54116;317539,24603;325793,28326;329353,31240;321423,27355;317539,24603;290675,12787;297149,14244;306211,18776;290675,12787;193254,11715;189855,12139;182573,13111;175452,14729;172377,15701;168817,16672;161026,18203;159593,18776;149721,22175;140011,26060;133214,29136;128683,30916;117517,36096;112176,39495;106998,42894;98744,49045;90976,55196;83542,61683;84179,62480;85757,61398;87100,60397;91947,56168;99715,50017;107968,43866;113147,40466;118488,37067;129654,31887;134023,29621;140820,26546;150530,22661;160402,19262;164548,18447;166552,17762;193817,11879;251128,8234;254587,8578;259280,10197;255720,9712;248276,8255;251128,8234;269961,6960;276596,7445;284688,10683;274654,8902;269961,6960;215829,6919;197137,7931;184191,9711;178041,11330;172701,13272;165257,14244;137098,25089;126903,29621;123828,30754;121077,32211;115898,34963;107807,39171;101657,44027;83856,57948;80136,61184;76496,64508;76573,64585;48577,97444;42913,105213;40323,109908;37734,114278;32879,123343;27598,131666;27539,131922;25759,136778;24464,139044;24140,139368;22704,144143;22360,146975;22037,151022;19771,157659;17667,164295;15401,174007;14107,182910;13298,191813;14430,185662;14535,185154;14754,182748;16049,173845;16454,173981;16489,173830;16049,173684;18314,163971;20418,157335;22673,150729;22522,150698;22846,146652;24626,139044;25920,136778;25964,136659;27701,131922;33041,123505;37896,114440;40485,110070;43074,105375;48739,97606;76735,64747;84179,57948;101981,44028;108130,39171;116222,34963;121401,32211;124152,30754;127226,29621;137422,25089;165580,14244;173025,13273;178365,11330;184514,9712;197461,7931;216152,6980;231176,7484;238566,0;246172,485;253940,1294;259118,2589;262517,4208;266724,3399;273036,4856;276920,5989;276758,6150;276596,7283;269961,6798;267695,6150;265430,5665;261060,4694;256691,3722;252160,3075;247143,3075;243097,3075;236786,3075;236489,2980;233711,4370;234682,5989;244392,7931;240071,8006;240144,8012;244715,7931;248599,8417;256044,9873;259604,10359;265592,11654;271741,12949;277729,14406;283717,16186;286630,16996;289543,17967;289580,18001;291669,18361;296731,20243;297438,21315;297634,21366;302165,23147;306049,24765;309933,26546;312846,28164;314788,29136;316892,30269;324013,34315;333075,40143;337768,43380;337904,43477;340302,44935;431630,216740;431562,218095;433410,218359;435190,219654;435999,224024;439074,229204;440369,229322;440369,228071;441684,224416;441663,223701;442958,219330;444738,219330;447489,217550;447813,224672;447004,228071;446033,231308;445547,236650;445386,239402;445062,242154;444372,242614;444415,242801;445076,242360;445386,239726;445547,236974;446033,231632;447004,228395;447813,224996;449108,225967;448946,228395;448622,230823;448460,235355;448137,240697;447327,246362;446356,252351;445224,258179;443120,270480;441178,271614;438750,278736;438103,285534;437779,286505;435028,293951;434219,294599;430821,302530;434381,294599;435190,293951;430012,308681;427260,310138;426690,311280;426775,311433;427422,310138;430173,308681;428231,314185;424671,320659;422891,323897;420949,327134;419493,329562;417389,334256;415123,338789;411563,343645;408003,348177;408151,347871;404119,353357;395380,362907;393659,365555;395380,363069;404119,353519;397484,363554;394065,367136;391320,369154;391172,369382;389456,370702;389392,371162;381786,378932;373694,386378;373320,386649;370620,390101;364147,394957;358097,399495;358075,399522;364147,395119;370620,390263;365279,395604;360930,398437;357922,399708;357835,399813;354598,401917;353379,402482;350310,404972;347316,407097;342785,410010;341328,410172;339710,410892;339458,411083;341490,410334;342947,410172;337121,414543;333399,416485;329677,418266;327048,418660;326602,418913;314303,424255;313676,424397;309933,426845;312037,427492;304269,430891;304916,428625;302327,429597;299900,430406;294883,432024;294213,431220;291808,431701;288895,432348;282908,433805;282710,433897;288410,432510;291323,431863;293750,431377;294721,432186;299738,430568;302165,429758;304755,428787;304107,431053;297310,434291;296977,434197;292294,436071;288410,437204;282584,438661;280177,438459;275142,439439;274978,439794;261546,442384;258471,441575;255882,441575;251350,443031;247305,443355;243259,443517;242819,443329;239132,443982;234682,443193;234844,443031;235653,441898;231931,441413;233711,440442;239051,440280;244230,440118;251674,440280;256853,439794;266563,437690;273036,436233;277891,436071;278228,435914;273521,436071;267048,437528;257338,439632;252160,440118;244715,439956;239537,440118;234196,440280;234358,439632;235491,438014;285335,429758;319158,416971;328058,412277;333075,409687;338254,406935;347963,401108;355731,395119;370296,383788;374342,380551;378226,377151;384052,371810;386479,367763;389966,364566;389994,364365;386641,367439;384214,371486;378388,376828;374504,380227;370458,383464;355893,394795;348125,400784;338416,406611;333237,409363;328220,411953;319320,416647;285497,429435;235653,437690;231931,437690;231445,436395;227561,436233;224001,437690;213644,437852;206038,437528;202316,437204;198594,436557;200836,434165;200374,434291;192020,432743;191635,432834;175614,429920;169302,428625;163800,427654;157165,424579;148912,421503;140335,418104;141791,416971;147779,418104;150368,420370;159269,422960;176909,427492;181278,428302;185971,429111;191150,430244;196856,431478;197299,431377;202640,432186;202801,431863;210569,432186;211864,432348;223839,432348;232578,432672;242935,431863;244230,431863;244715,433158;254911,431863;261708,430244;265592,429597;268019,429273;273359,427978;277729,427007;282098,425874;290113,424486;291161,424093;282746,425550;278376,426683;274007,427654;268666,428949;266239,429273;262355,429920;251836,430891;244715,431539;243421,431539;233064,432348;224325,432024;212349,432024;211055,431863;206038,429758;203287,431539;203280,431553;205552,430082;210569,432186;202801,431863;202863,431823;197785,431053;191797,429758;186618,428625;181925,427816;177556,427007;159916,422474;151016,419884;148426,417618;142439,416485;133538,411953;130949,412115;121724,407421;120106,404507;120430,404345;126094,407421;131758,410496;133376,409525;126741,405154;121239,402727;113633,398356;107159,394147;96964,389777;93080,386540;93889,386216;97773,387349;89682,378932;85150,375209;80943,371486;75603,367116;67835,358537;67302,356870;65731,355299;60390,349472;59743,346558;57639,343645;57389,343252;54888,341540;50033,334580;47282,328105;46958,328105;43236,320983;39676,313861;35954,305606;32556,297189;35954,302854;39352,309976;40485,313861;40953,314548;40377,311551;38874,308823;36428,303321;33526,298483;29966,288771;26916,278815;25914,275913;21552,258496;19623,245853;19609,246200;19771,248790;20580,254779;21551,260930;19933,255589;18800,248790;17505,248790;16696,242639;15563,238754;14592,235031;11841,232118;11032,232118;10223,228071;9899,222891;10546,215607;10870,213017;11421,211241;11153,207190;11517,201201;12165,199987;12165,199259;10870,201687;9737,200068;7633,197154;7249,194848;7148,195050;6501,201525;6015,207999;5530,213017;5530,223377;5692,228719;6015,234060;4559,239078;4235,239078;3264,229366;3264,219330;4073,211561;5529,213017;4235,211399;3911,205572;4235,196669;4397,194241;4882,190194;6824,182910;7792,178071;7472,176921;6339,183396;4397,190680;3911,194726;3750,197154;3426,206057;3750,211884;2940,219654;2940,229690;3911,239402;4235,239402;6339,248628;7472,256236;9899,264006;13722,280714;14056,283916;14754,283916;18314,292494;19609,296865;17182,293142;14592,287315;14431,288933;13023,284568;12003,284725;10870,281002;6986,272099;4559,264168;4397,257531;3264,249761;2455,241992;675,236326;1808,206219;2940,198449;1970,194241;3911,182586;4397,179835;5692,170446;9090,163648;8281,172874;9090,171293;9575,167512;9737,163324;11194,157982;13459,149889;16211,141634;16417,141402;17667,134835;19447,130141;21551,126256;25759,118163;29157,110879;34012,101491;37572,97444;40485,91778;42913,88217;45502,86922;46149,85951;48739,80771;53755,74944;53892,77380;53526,78403;58772,73002;61361,69603;64760,66365;65053,66691;64922,66527;69129,62319;73337,58434;77868,53578;84179,48883;90976,43866;95040,41030;97773,38524;102628,35610;107807,32859;108492,32506;110255,30775;113147,28650;116323,27031;118570,26514;118973,26222;162991,8416;164624,8061;169140,6474;172256,5847;173880,5833;174481,5665;211378,809;221857,768;233064,971;233272,1127;238728,485;243745,1294;248761,2265;251350,2854;248599,2104;243583,1132;238566,323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23592f" focussize="0,0"/>
                  <v:stroke on="f" joinstyle="miter"/>
                  <v:imagedata o:title=""/>
                  <o:lock v:ext="edit" aspectratio="f"/>
                </v:shape>
                <v:shape id="任意多边形：形状 10" o:spid="_x0000_s1026" o:spt="100" style="position:absolute;left:596689;top:461645;flip:x y;height:277258;width:280887;rotation:11796480f;v-text-anchor:middle;" fillcolor="#0072C7 [3205]" filled="t" stroked="f" coordsize="2647519,2612594" o:gfxdata="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lhe+/&#10;AAAA2wAAAA8AAAAAAAAAAQAgAAAAIgAAAGRycy9kb3ducmV2LnhtbFBLAQIUABQAAAAIAIdO4kAz&#10;LwWeOwAAADkAAAAQAAAAAAAAAAEAIAAAAA4BAABkcnMvc2hhcGV4bWwueG1sUEsFBgAAAAAGAAYA&#10;WwEAALgDAAAAAA==&#10;" path="m1439383,2598425l1427010,2605087,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,1645133,2521267xm899801,2506503c908612,2507932,922185,2511742,942187,2517457c947902,2518409,954570,2518409,960285,2518409c977430,2526982,993622,2535555,1010767,2543175c1017435,2544127,1026007,2546032,1033627,2547937l1035057,2548414,1040295,2543175c1046962,2545080,1053630,2546985,1060297,2548890c1066965,2550795,1073632,2551747,1080300,2553652l1119713,2562818,1120305,2562225c1134592,2564130,1150785,2566987,1166025,2569845c1172692,2570797,1180312,2571750,1187932,2573655c1195552,2574607,1203172,2575560,1209840,2575560c1223175,2575560,1237462,2576512,1254607,2577465c1271752,2577465,1291755,2578417,1315567,2576512l1318213,2576512,1324140,2573178c1328188,2571750,1333189,2570321,1337475,2568892c1342238,2568892,1347000,2568654,1351048,2568654c1355096,2568654,1358430,2568892,1360335,2569844l1362835,2576512,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,971715,2541270c964095,2537459,955522,2533650,945997,2529840c935520,2526982,925995,2524125,916470,2520315c905992,2516505,896467,2513647,885990,2509837c886943,2506027,890991,2505075,899801,2506503xm1460492,2486082l1445939,2488303,1345293,2493385,1378432,2497454c1380337,2496502,1383195,2496502,1387005,2495549c1407007,2492692,1426057,2490787,1446060,2488882c1448203,2488406,1451716,2487751,1455778,2486992xm1550918,2472281l1501488,2479825,1518450,2480309c1528928,2479833,1536786,2477928,1542858,2475785xm1731355,2470078l1576323,2511364,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,705613,2341924,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,1435583,2535555,1475761,2525510,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,1741335,2466975c1748955,2462212,1758480,2456497,1765148,2452687c1769910,2450782,1773720,2449830,1778483,2447925l1779371,2447679,1785150,2441257c1795628,2437447,1806105,2433637,1816583,2429827c1827060,2425065,1837538,2421255,1847063,2417445c1848015,2413635,1857540,2409825,1868018,2405062c1878495,2400300,1889925,2395537,1895640,2390775c1903260,2387917,1910880,2385060,1918500,2381250l1934176,2374435,1942313,2368867c1955648,2360295,1969935,2352675,1982318,2345055c1997558,2339340,2017560,2327910,2038515,2314575xm460060,2262062l463676,2265164,464911,2265793xm2099802,2237197l2099475,2237422,2099475,2237694,2100989,2237910,2101380,2237422xm2120380,2222979l2114756,2226864,2113762,2227897,2117618,2225429xm382287,2175002l418261,2217358,389737,2183129xm2187820,2174974l2187735,2175004,2187105,2179320c2179485,2186940,2176627,2191702,2171865,2196465c2168055,2201227,2163292,2206942,2153767,2216467l2154858,2216216,2171865,2197417c2175675,2192655,2179485,2187892,2187105,2180272c2188296,2177177,2188475,2175510,2187820,2174974xm475386,2153525l477272,2155822,477367,2155507xm334493,2131694c337350,2128837,346875,2133599,359258,2147887l360474,2149319,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,446888,2237422,478787,2272865,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,414503,2217419c407835,2211704,401168,2206942,394500,2201227c387833,2195512,382118,2189797,375450,2184082c368783,2175509,361163,2166937,354495,2158364c347828,2149792,341160,2140267,334493,2131694xm2432850,1980247l2432367,1980454,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,2291272,2054208,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,2436235,1807870,2459520,1766887xm2472460,1674043l2444672,1749965c2427321,1790989,2407787,1830865,2386218,1869449l2377660,1882980,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,2141046,2177871,2125512,2190534,2112810,2205037c2097570,2217420,2082330,2228850,2066137,2240280l2058824,2244900,2038960,2261093,2036092,2262956,2031847,2266950c2019465,2275522,2007082,2284095,1994700,2291715c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c1690852,2437447,1711807,2432684,1723237,2430779c1732762,2427922,1742287,2425064,1749907,2422207c1761337,2411729,1783245,2406014,1792770,2400299c1808962,2394584,1825155,2388869,1841347,2383154l1872470,2370949,1886115,2363152,1898496,2359343,1915642,2349817,1920147,2346686,1931835,2335530c1939455,2330767,1948980,2325052,1957552,2320290l1986810,2305948,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,2314740,1994534c2322360,1983104,2331885,1969769,2339505,1956434c2342363,1952624,2344268,1948814,2347125,1945004l2357257,1930951,2360460,1925002c2369032,1912619,2375700,1900237,2380462,1890712c2395702,1864042,2407132,1837372,2419515,1809749c2430945,1782127,2443327,1754504,2457615,1723072c2459044,1714500,2464759,1699974,2468807,1687829xm2576677,1589722l2573820,1591627,2573820,1591627xm2585674,1533271l2585332,1534956,2588107,1538287c2590965,1541145,2593822,1544955,2596680,1547812c2598585,1545907,2600490,1544002,2602395,1544002l2602539,1543271,2598585,1545907c2594775,1544002,2591918,1540192,2589060,1537334xm2577184,1425070l2576519,1425107,2575314,1425174,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,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,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,2207107,2187892c2195677,2200275,2188057,2208847,2179485,2216467c2169960,2223135,2159482,2229802,2149957,2237422l2126145,2256472,2103587,2272957,2107095,2272665,2131860,2254567,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,2575725,1450657c2576677,1443037,2576677,1436370,2576677,1426845xm2597632,1404937l2586541,1451152,2586542,1451152,2597633,1404938xm2606205,1395412c2604300,1399222,2602395,1402080,2600490,1407795l2599181,1433750c2599062,1441132,2599062,1448276,2598585,1458277l2589060,1487586,2589060,1490934,2600490,1458277c2601443,1438274,2600490,1429702,2602395,1407794l2606836,1398173xm2565247,1354454l2559006,1369207,2556675,1390650,2553670,1380633,2552571,1382047,2555723,1392555c2554770,1397317,2554770,1402080,2553818,1407795c2555723,1410652,2556675,1415415,2557628,1420177l2560581,1420013,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,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,134670,887199xm191618,750570c176378,775335,173520,782955,170663,789622c164948,795337,160185,801052,153518,803910l153477,804822,151819,841286,151867,841199,153518,804862c159233,801052,164948,795337,170663,790574c173520,783907,177330,776287,191618,751522l192332,751998,192689,751284xm203047,667702c199237,670560,194475,673417,189712,677227c183045,689610,178282,700087,169710,719137l174286,722798,174435,722155,170663,719137c179235,700087,183998,689609,190665,677227l202473,668793xm276390,613410l275187,614373,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,95415,1216342c96367,1203007,98272,1188719,99225,1176337c101130,1156334,104940,1137284,107797,1117282l114596,1109123,124469,1043051,123990,1031557,133400,1004580,138999,981931,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,298297,521970,298297,521969xm465169,382550l464986,382696,464430,383325,456651,391477,454684,394338,453399,395790c451546,398815,450698,401003,447840,403860c428790,425767,408788,447675,389738,472440c384023,479107,378308,484822,373545,491490c367830,498157,363068,504825,357353,511492l285752,590631,358305,510540c364020,503872,368782,497205,374497,490537c380212,483870,385927,478155,390690,471487c409740,446722,429742,425767,448792,402907l454684,394338,464430,383325xm489348,316869c487763,316669,484470,318176,481127,319733l475013,322003,473558,323849c469748,326707,465938,329564,463080,333374c453555,339089,445935,343852,436410,350519l418313,370522,401168,390524c397358,393382,394500,396239,389738,401002l389350,400516,378546,413504c374736,418862,369735,425768,360210,436245l330683,468630,335445,474344,335536,474264,331635,469582c341160,459105,352590,447675,361162,437197c380212,416242,381165,409575,390690,401002c395452,396240,399262,393382,402120,390525l419265,370522,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,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,495465,367665c497370,366713,500764,364272,504752,361295l512657,355403,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,980289,104524,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,450243,379593,450697,380047c388785,439102,334492,503872,285915,573404c271627,593407,260197,607694,252577,619124c244957,630554,240195,639127,237337,646747c232575,655319,226860,663892,222097,672464c212572,690562,203047,708659,193522,725804l162439,774785,162090,776287c158280,784860,155422,795337,151612,804862c148755,810577,146850,814387,143992,818197l142087,820102,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,86842,1075372c89700,1058227,91605,1040130,94462,1022985l96848,1023781,97055,1022896,94463,1022032c99225,1002029,103035,983932,107798,964882c111608,951547,115418,938212,120180,925829l133454,886956,132563,886777c135420,877252,134468,871537,134468,862965c134468,854392,135420,842010,144945,818197c146850,814387,148755,809625,152565,804862l152821,804166,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,1375575,25717c1367002,28574,1391767,30479,1381290,35242c1401292,39052,1421295,42862,1438440,46672l1413008,47116,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,1687043,100012,1704188,105727,1704409,105929,1716704,108049c1727330,110549,1739921,114716,1746499,119121l1750661,125427,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,2002949,264417c2327259,483516,2540483,854556,2540483,1275397l2540081,1283368,2550960,1284922c2554770,1287779,2557627,1289684,2561437,1292542c2562390,1303019,2564295,1305877,2566200,1318259c2571915,1329689,2578582,1339214,2584297,1348739l2591918,1349432,2591918,1342072,2599661,1320563,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,2615730,1428749,2619621,1426155,2621445,1410652,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,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,2378557,2079307c2372842,2073592,2341410,2118360,2327122,2135505l2316996,2151085,2327122,2136457c2341410,2120264,2372842,2075497,2378557,2080259c2375700,2100262,2348077,2125979,2339505,2139314c2331885,2148363,2325456,2155031,2319383,2160389l2303230,2172263,2302357,2173605,2292258,2181374,2291880,2184082c2277592,2199322,2263305,2215515,2247112,2229802c2231872,2245042,2216632,2260282,2199487,2273617l2197285,2275215,2181390,2295524c2169960,2306002,2156625,2314574,2143290,2324099l2107681,2350806,2107553,2350961,2143290,2325052c2155672,2315527,2169007,2306002,2181390,2296477c2173770,2309812,2163292,2318384,2149957,2327909c2139004,2337911,2131146,2341959,2124359,2344578l2106651,2352057,2106142,2352675c2099475,2357437,2093760,2361247,2087092,2365057l2079914,2368384,2061852,2383036c2055184,2388156,2049469,2392204,2044230,2395537c2034705,2403157,2027085,2407920,2017560,2412682c2019465,2409825,2014703,2411730,2008988,2413635l1999460,2417870,1997979,2418995,2009940,2414587c2015655,2412682,2019465,2410777,2018513,2413635c2011845,2423160,1998510,2431732,1984223,2439352c1976603,2443162,1969935,2446972,1962315,2450783c1954695,2454592,1947075,2457450,1940408,2461260l1924934,2463581,1922310,2465070c1898497,2476500,1874685,2486025,1849920,2496502l1846229,2497341,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,1717522,2540317c1711807,2541270,1706092,2543175,1700377,2544127c1688947,2546985,1676565,2550795,1665135,2552700l1663973,2553240,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,1720380,2566034c1711808,2568892,1704188,2570797,1697520,2572702c1683233,2576512,1672755,2578417,1663230,2581274c1663707,2578893,1657754,2578893,1649062,2580084l1619428,2585850,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,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,1511782,2587942c1531785,2584132,1550835,2579369,1568932,2575559c1585125,2570797,1596555,2568892,1607032,2566987c1617510,2566034,1627035,2566034,1635607,2566034l1637595,2565111,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,2295423,2144085,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,1179360,2555557,1130192,2546452,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,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,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,1209840,2530792c1221270,2535554,1229843,2539364,1239368,2543174c1224128,2543174,1207935,2542222,1193648,2541269l1194008,2541036,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,386880,2090737c376403,2080260,365925,2068830,355448,2056447c353543,2049780,339255,2031682,351638,2039302c346875,2033587,343065,2026920,339255,2022157l337780,2019844,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,65649,1219200c65887,1207294,66839,1194911,67792,1183957l71602,1176814,71602,1172527c69697,1178242,66840,1182052,63982,1186815c62077,1183005,59220,1181100,57315,1177290c53505,1171575,54457,1120140,44932,1160145l42670,1146572,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,24930,1243965c23025,1234440,23025,1223962,23025,1209675c23025,1195387,23977,1178242,24930,1157287c24930,1152525,25882,1147762,25882,1143000c26835,1135380,27787,1126807,28740,1119187c32550,1105852,36360,1089660,40170,1076325l45865,1047851,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,86843,1670685c97320,1697355,103988,1711642,107798,1721167c112560,1730692,114465,1737360,115418,1746885c111608,1745932,106845,1736407,101130,1724977c95415,1713547,90653,1700212,85890,1690687c81128,1678305,89700,1712595,84938,1700212l76651,1674524,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,56362,985718c58267,975597,59696,966311,57315,961072c60172,949642,63030,941069,65887,929639c70650,914399,74460,898207,79222,882014c83985,865822,89700,849629,95415,833437l96628,832072,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,345922,429577c348780,423862,354495,417195,361162,409575c367830,402907,375450,396240,381165,390525l382889,392440,382118,391477c390690,382904,398310,374332,406883,366712c414503,359092,423075,351472,431648,343852c442125,333374,448793,324802,458318,315277c470700,305752,484035,296227,495465,287654c508800,277177,522135,267652,535470,258127l559389,241440,575475,226694c585000,220979,594525,215264,604050,209549c613575,203834,624052,199072,634530,193357l638565,191282,648937,181094c654771,176688,661201,172402,665963,168592c673583,162877,679298,160496,684656,159067l697880,156023,700252,154304c782167,109537,869797,74294,959332,49529l968945,47439,995527,38099c1001719,36194,1008148,35003,1013863,34408l1023424,34327,1026960,33337c1097445,17144,1169835,7619,1244130,4762c1262704,5238,1283897,4762,1305804,4524c1327712,4285,1350334,4285,1371765,5714l1372993,6635,1405103,2857c1415580,4762,1425105,5714,1434630,7619c1444155,9524,1453680,10477,1464158,13334l1479392,16797,1463205,12382c1453680,10477,1443202,8572,1433677,6667c1424152,4762,1414627,3810,1404150,1905c1404150,1905,1404150,952,1404150,0xe">
                  <v:path o:connectlocs="152710,275754;151397,276461;151476,276495;163625,268576;159381,269587;153014,270396;152711,269587;157157,269183;163625,268576;174665,267518;174406,267591;174539,267566;95463,265999;99960,267161;101880,267262;107236,269891;109662,270396;109813,270446;110369,269891;112491,270497;114613,271002;118795,271975;118858,271912;123708,272721;126032,273125;128357,273327;133106,273529;139574,273428;139855,273428;140483,273075;141898,272620;143338,272594;144323,272721;144589,273428;146850,273428;146142,274439;145738,274945;144424,275551;141999,275551;138866,275349;132096,275147;127043,274742;122597,274136;118150,273428;111380,272418;106125,270699;106185,270655;103093,269688;100365,268475;97232,267465;93998,266353;95463,265999;154950,263832;153406,264067;142728,264607;146243,265038;147153,264836;153418,264129;154449,263928;164543,262367;159299,263168;161099,263219;163688,262739;183687,262133;167239,266515;175562,264659;78234,260085;89855,265038;93998,266353;97131,267464;100264,268475;102992,269688;102386,270194;100769,269890;95009,267768;92179,266656;89350,265443;85610,264129;82377,262714;79850,261399;78234,260085;82983,257558;88541,260389;87834,260793;81366,257659;82983,257558;62469,250685;69341,254526;70755,256143;67522,254425;65096,252909;62469,250685;74519,248091;74520,248120;74861,248533;74899,248360;222099,241456;221732,241486;215668,245833;209706,249067;205462,251594;203137,252605;200712,253616;197781,255132;195558,256446;192324,257761;188990,258974;188080,259883;186665,260389;183129,260995;178581,262410;174438,263724;169890,265039;164231,266454;156248,267768;156046,268071;152207,269031;152307,269082;156570,268016;156652,267768;164636,266454;170295,265039;174842,263724;178985,262410;183533,260995;187070,260389;184675,261826;184745,261804;187272,260288;188687,259782;188781,259756;189394,259075;192729,257862;195963,256548;198186,255233;201116,253717;203542,252706;205205,251983;206068,251392;210312,248865;216275,245631;48809,240058;49193,240387;49324,240454;222777,237419;222742,237443;222742,237472;222903,237495;222944,237443;224960,235910;224363,236322;224258,236432;224667,236170;40558,230819;44375,235314;41348,231681;232115,230816;232106,230819;232039,231277;230422,233096;228502,235219;228618,235192;230422,233197;232039,231378;232115,230816;50435,228539;50635,228783;50645,228750;35487,226223;38115,227941;38244,228093;39441,228358;42157,230872;45896,233905;47513,236129;48422,237241;52262,240475;51151,241385;47575,237410;47412,237443;50796,241204;51151,241385;52262,240475;61863,248057;59943,248663;60650,249168;57820,249270;56001,248057;54284,246742;50039,243205;46098,239667;42460,236129;40742,234410;39125,232591;39732,231782;41753,233602;43976,235320;46704,238252;46936,238451;43976,235320;41854,233602;39833,231782;37609,229053;35487,226223;258111,210151;258060,210172;256956,212822;257050,197487;254372,201356;253059,203782;251745,206006;248612,210151;245884,214295;243458,217631;243256,217754;243091,218000;243357,217833;245783,214497;248511,210353;251644,206208;252958,203985;254271,201559;257000,197616;267509,196100;266196,200042;263872,204288;261547,208634;259425,211364;260840,208533;262053,205703;262962,204187;264175,202165;265286,200143;267509,196100;260968,187435;258516,191753;258470,191857;260941,187508;262314,177655;259366,185712;253164,198392;252256,199828;252250,199840;250128,203479;248006,207421;245581,210454;243559,213891;231635,227335;227694,230670;227316,230958;227153,231123;225504,232467;224157,234006;219205,237746;218429,238236;216322,239955;216018,240153;215567,240576;211626,243205;207685,245631;207234,245859;204565,247593;203738,248010;202935,248562;200207,250078;197657,251078;191976,253945;178645,258918;169356,261307;176863,259883;178278,259580;182825,257963;185655,257053;190202,254728;195356,252908;198658,251613;200106,250786;201419,250382;203238,249371;203716,249038;204956,247854;207685,246237;210789,244715;211929,244013;215870,241385;217588,239768;219508,238555;224460,234815;227997,231479;231938,228143;243863,214699;245504,211909;245581,211667;248208,207623;249016,206410;250091,204919;250431,204288;252553,200649;256697,192057;260739,182858;261926,179118;273371,168707;273067,168909;273067,168909;274325,162716;274289,162895;274583,163248;275493,164259;276099,163855;276114,163777;275695,164057;274684,163147;273424,151233;273354,151237;273226,151244;273270,151725;273169,154252;272764,155768;270339,159609;269733,162945;269126,164057;268116,168909;267004,172750;265791,176490;265084,179421;264276,182454;264920,181451;265488,179320;265994,176288;267206,172548;268318,168707;269328,163855;269935,162743;270541,159407;272966,155566;271350,163349;270137,169818;267408,178107;266869,178947;266638,180205;265893,182353;263063,188519;261749,191753;260941,193472;259930,195291;257202,200143;254271,204894;250532,211262;246389,217530;243661,221067;240730,224504;239719,225919;238608,227335;236890,228750;234080,231862;234161,232187;231231,235219;228098,237443;225572,239465;223178,241214;223551,241183;226178,239262;228704,237241;231837,235017;234768,231984;234667,231580;237496,228447;239214,227031;240326,225616;241336,224201;244267,220764;246995,217226;251139,210959;254878,204591;257808,199840;260537,194988;261547,193169;262356,191450;263669,188216;266499,182050;267610,177905;270339,169616;271552,163147;273169,155364;273533,153996;273270,153949;273371,151421;275594,149097;274417,154001;274417,154001;275594,149097;276503,148086;275897,149400;275758,152154;275695,154757;274684,157868;274684,158223;275897,154757;276099,149400;276570,148379;272158,143739;271496,145305;271248,147580;270930,146517;270813,146667;271147,147783;270945,149400;271350,150714;271663,150696;271451,150006;271653,148389;272158,143739;280647,141010;280849,141111;280748,145356;280849,148288;280546,153645;280242,156678;279333,161125;279030,164865;277514,171739;276099,177703;273573,178815;273775,178208;274179,173963;275695,169515;276908,168808;276908,168808;278221,161125;278929,157486;279535,153746;280040,150208;280242,146873;280343,144042;280546,142526;280647,141010;14232,94141;14282,94166;14287,94152;20329,79653;18106,83797;16287,85313;16283,85410;16107,89280;16112,89271;16287,85414;18106,83898;20329,79754;20405,79804;20443,79728;21542,70858;20127,71869;18005,76317;18490,76705;18506,76637;18106,76317;20228,71869;21481,70974;29323,65097;29195,65199;28653,67283;28312,68331;19015,85313;17702,89458;16489,93703;13861,102598;12144,108663;11335,113212;10931,115537;10628,117862;9718,124129;9415,127970;9920,132014;10157,129810;10122,129082;10527,124837;11436,118570;12157,117704;13205,110692;13154,109472;14152,106609;14747,104206;14569,104620;13963,104418;12447,108765;12548,111191;11840,115840;11739,116649;10729,117862;11032,115537;11436,113212;12245,108663;13963,102598;16590,93703;17803,89458;19116,85313;28413,68331;29323,65097;31142,54989;31142,54989;31647,55393;31647,55393;49351,40597;49332,40613;49273,40679;48448,41544;48239,41848;48103,42002;47513,42859;41349,50137;39631,52158;37913,54281;30316,62679;38014,54180;39732,52057;41450,50035;47614,42757;48239,41848;49273,40679;51917,33627;51044,33931;50396,34172;50241,34368;49130,35378;46300,37198;44380,39321;42561,41443;41349,42555;41307,42504;40161,43882;38216,46295;35083,49732;35588,50339;35598,50330;35184,49833;38317,46396;41450,42555;42662,41443;44481,39321;46401,37198;49231,35378;50342,34368;51555,33913;51938,33794;198287,15364;203441,17689;205664,19508;200712,17082;198287,15364;181512,7985;185554,8895;191213,11725;181512,7985;120677,7315;118555,7581;114007,8187;109561,9198;107641,9804;105417,10411;100553,11367;99657,11725;93493,13848;87430,16274;83185,18194;80356,19306;73383,22541;70048,24664;66814,26786;61661,30628;56810,34469;52168,38520;52566,39017;53551,38341;54390,37716;57416,35075;62267,31234;67421,27393;70654,25270;73989,23147;80962,19913;83690,18498;87935,16577;93998,14151;100162,12028;102752,11520;104003,11092;121028,7418;156816,5142;158976,5357;161907,6368;159684,6064;155035,5155;156816,5142;168577,4346;172720,4649;177773,6671;171507,5559;168577,4346;134774,4321;123102,4953;115018,6064;111177,7075;107843,8288;103194,8895;85610,15667;79244,18498;77324,19205;75606,20115;72372,21833;67320,24461;63480,27494;52363,36187;50040,38208;47768,40283;47816,40331;30333,60851;26797,65703;25180,68635;23563,71364;20531,77024;17233,82223;17196,82382;16085,85414;15276,86830;15074,87032;14177,90014;13963,91783;13760,94310;12346,98454;11032,102598;9617,108663;8809,114223;8304,119783;9011,115941;9076,115624;9213,114122;10021,108562;10275,108647;10296,108553;10021,108461;11436,102396;12750,98252;14158,94127;14064,94108;14266,91580;15377,86830;16186,85414;16213,85341;17297,82382;20632,77126;23664,71465;25281,68736;26898,65804;30435,60952;47917,40433;52566,36187;63682,27494;67522,24462;72574,21833;75808,20115;77526,19205;79446,18498;85813,15667;103396,8895;108045,8288;111380,7075;115220,6064;123304,4953;134976,4359;144357,4674;148972,0;153722,303;158572,808;161806,1617;163928,2628;166556,2122;170497,3032;172922,3740;172821,3841;172720,4548;168577,4245;167162,3841;165747,3537;163019,2931;160290,2324;157461,1920;154328,1920;151802,1920;147860,1920;147675,1861;145940,2729;146547,3740;152610,4953;149912,5000;149957,5003;152812,4953;155237,5256;159886,6165;162109,6469;165848,7277;169688,8086;173427,8996;177166,10108;178985,10613;180804,11220;180828,11241;182132,11466;185293,12641;185735,13310;185857,13342;188687,14454;191112,15465;193537,16577;195356,17588;196569,18194;197883,18902;202329,21429;207988,25068;210919,27090;211004,27150;212501,28060;269531,135349;269488,136195;270642,136360;271754,137169;272259,139898;274179,143133;274988,143206;274988,142425;275809,140142;275796,139696;276604,136967;277716,136967;279434,135855;279636,140302;279131,142425;278524,144447;278221,147783;278120,149501;277918,151219;277487,151507;277514,151624;277927,151348;278120,149703;278221,147985;278524,144649;279131,142627;279636,140505;280444,141111;280343,142627;280141,144144;280040,146974;279838,150310;279333,153847;278727,157587;278019,161226;276705,168909;275493,169616;273977,174064;273573,178310;273371,178916;271653,183566;271147,183970;269025,188923;271248,183970;271754,183566;268520,192764;266802,193674;266446,194387;266499,194483;266903,193674;268621,192764;267408,196201;265185,200244;264074,202266;262861,204288;261951,205804;260638,208735;259223,211566;257000,214598;254777,217428;254869,217238;252351,220663;246894,226627;245820,228280;246894,226728;252351,220764;248208,227031;246073,229268;244359,230528;244267,230670;243195,231495;243155,231782;238406,236634;233353,241284;233119,241454;231433,243609;227391,246641;223613,249476;223599,249492;227391,246742;231433,243710;228098,247046;225382,248815;223503,249608;223449,249674;221428,250988;220667,251341;218750,252896;216881,254223;214051,256042;213142,256143;212131,256593;211974,256712;213243,256244;214152,256143;210514,258872;208190,260086;205866,261197;204224,261444;203946,261602;196266,264937;195874,265026;193537,266555;194851,266959;190000,269082;190405,267667;188788,268273;187272,268779;184139,269789;183721,269287;182219,269587;180400,269992;176661,270901;176538,270959;180097,270093;181916,269688;183432,269385;184038,269890;187171,268880;188687,268374;190303,267768;189899,269183;185655,271205;185447,271146;182522,272316;180097,273024;176459,273934;174956,273807;171812,274419;171709,274641;163322,276259;161402,275753;159785,275753;156955,276663;154429,276865;151903,276966;151628,276849;149326,277257;146547,276764;146648,276663;147153,275955;144829,275652;145940,275046;149275,274945;152509,274844;157157,274945;160391,274641;166454,273327;170497,272418;173528,272316;173739,272218;170800,272316;166758,273226;160694,274540;157461,274844;152812,274742;149578,274844;146243,274945;146345,274540;147052,273529;178177,268374;199297,260389;204855,257457;207988,255840;211222,254122;217285,250483;222136,246742;231231,239667;233757,237645;236182,235522;239820,232187;241336,229660;243514,227663;243531,227538;241437,229457;239921,231984;236283,235320;233858,237443;231332,239465;222237,246540;217386,250280;211323,253919;208089,255638;204956,257255;199398,260187;178278,268172;147153,273327;144829,273327;144526,272519;142100,272418;139877,273327;133410,273428;128660,273226;126336,273024;124011,272620;125412,271126;125123,271205;119907,270238;119666,270295;109662,268475;105720,267667;102285,267060;98141,265140;92988,263219;87632,261096;88541,260389;92280,261096;93897,262511;99455,264129;110470,266959;113199,267465;116129,267970;119363,268678;122927,269448;123203,269385;126538,269891;126639,269688;131489,269891;132298,269992;139776,269992;145233,270194;151700,269688;152509,269688;152812,270497;159178,269688;163423,268678;165848,268273;167364,268071;170699,267262;173427,266656;176156,265948;181161,265082;181815,264836;176560,265746;173831,266454;171103,267060;167768,267869;166252,268071;163827,268475;157258,269082;152812,269486;152004,269486;145536,269992;140079,269789;132601,269789;131793,269688;128660,268374;126942,269486;126938,269495;128357,268576;131490,269890;126639,269688;126677,269664;123506,269183;119767,268374;116533,267667;113603,267161;110874,266656;99859,263826;94301,262208;92684,260793;88945,260085;83387,257255;81771,257356;76010,254425;75000,252605;75202,252504;78739,254425;82276,256345;83286,255739;79143,253010;75707,251493;70958,248764;66915,246136;60549,243407;58124,241385;58629,241183;61054,241891;56001,236634;53172,234309;50544,231984;47210,229255;42359,223898;42026,222857;41045,221876;37711,218237;37306,216418;35993,214598;35836,214353;34275,213284;31243,208938;29525,204894;29323,204894;26999,200447;24776,195999;22451,190844;20329,185587;22451,189125;24573,193573;25281,195999;25573,196428;25213,194556;24275,192853;22747,189417;20935,186396;18712,180331;16807,174114;16182,172301;13458,161425;12253,153529;12245,153746;12346,155364;12851,159104;13457,162945;12447,159609;11739,155364;10931,155364;10426,151523;9718,149097;9112,146772;7394,144952;6889,144952;6383,142425;6181,139190;6586,134642;6788,133024;7132,131915;6964,129385;7192,125645;7596,124887;7596,124432;6788,125949;6080,124938;4767,123118;4527,121678;4463,121804;4059,125847;3756,129891;3453,133024;3453,139494;3554,142829;3756,146165;2847,149299;2644,149299;2038,143234;2038,136967;2543,132115;3452,133024;2644,132014;2442,128375;2644,122815;2745,121299;3049,118772;4261,114223;4866,111201;4666,110483;3958,114526;2745,119075;2442,121602;2341,123118;2139,128678;2341,132317;1836,137169;1836,143436;2442,149501;2644,149501;3958,155263;4666,160013;6181,164865;8569,175299;8777,177299;9213,177299;11436,182656;12245,185385;10729,183060;9112,179421;9011,180432;8132,177706;7495,177804;6788,175479;4362,169920;2847,164967;2745,160822;2038,155970;1533,151118;421,147580;1129,128779;1836,123927;1230,121299;2442,114021;2745,112302;3554,106440;5676,102194;5171,107956;5676,106968;5979,104607;6080,101992;6990,98656;8405,93602;10122,88447;10251,88302;11032,84201;12144,81270;13457,78844;16085,73790;18207,69241;21239,63378;23462,60851;25281,57313;26797,55090;28413,54281;28818,53674;30435,50440;33567,46801;33653,48322;33424,48961;36700,45588;38317,43465;40439,41443;40622,41647;40540,41544;43168,38916;45795,36490;48624,33458;52566,30526;56810,27393;59348,25622;61054,24057;64086,22238;67320,20519;67748,20299;68848,19218;70654,17891;72638,16880;74041,16557;74292,16375;101779,5256;102799,5034;105619,4043;107565,3651;108579,3642;108954,3537;131995,505;138538,480;145536,606;145666,704;149073,303;152206,808;155338,1415;156955,1782;155237,1314;152105,707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opacity="14417f" focussize="0,0"/>
                  <v:stroke on="f" joinstyle="miter"/>
                  <v:imagedata o:title=""/>
                  <o:lock v:ext="edit" aspectratio="f"/>
                </v:shape>
              </v:group>
            </v:group>
          </w:pict>
        </mc:Fallback>
      </mc:AlternateContent>
    </w:r>
    <w:r>
      <w:rPr>
        <w:rFonts w:hint="eastAsia"/>
        <w:lang w:val="zh-CN" w:bidi="zh-CN"/>
      </w:rPr>
      <w:t xml:space="preserve"> </w:t>
    </w:r>
    <w:r>
      <w:rPr>
        <w:lang w:val="zh-CN" w:bidi="zh-CN"/>
      </w:rPr>
      <w:t xml:space="preserve">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6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47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36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14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46"/>
      <w:lvlText w:val=""/>
      <w:lvlJc w:val="left"/>
      <w:pPr>
        <w:tabs>
          <w:tab w:val="left" w:pos="1800"/>
        </w:tabs>
        <w:ind w:left="1800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17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33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40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20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24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  <w:color w:val="666666" w:themeColor="accent4"/>
        <w14:textFill>
          <w14:solidFill>
            <w14:schemeClr w14:val="accent4"/>
          </w14:solidFill>
        </w14:textFill>
      </w:rPr>
    </w:lvl>
  </w:abstractNum>
  <w:abstractNum w:abstractNumId="10">
    <w:nsid w:val="112E54D5"/>
    <w:multiLevelType w:val="multilevel"/>
    <w:tmpl w:val="112E54D5"/>
    <w:lvl w:ilvl="0" w:tentative="0">
      <w:start w:val="1"/>
      <w:numFmt w:val="bullet"/>
      <w:pStyle w:val="251"/>
      <w:lvlText w:val=""/>
      <w:lvlJc w:val="left"/>
      <w:pPr>
        <w:ind w:left="720" w:hanging="360"/>
      </w:pPr>
      <w:rPr>
        <w:rFonts w:hint="default" w:ascii="Symbol" w:hAnsi="Symbol"/>
        <w:color w:val="666666" w:themeColor="accent4"/>
        <w14:textFill>
          <w14:solidFill>
            <w14:schemeClr w14:val="accent4"/>
          </w14:solidFill>
        </w14:textFill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CD83175"/>
    <w:multiLevelType w:val="multilevel"/>
    <w:tmpl w:val="4CD8317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1597EED"/>
    <w:multiLevelType w:val="multilevel"/>
    <w:tmpl w:val="51597EE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75C679D"/>
    <w:multiLevelType w:val="multilevel"/>
    <w:tmpl w:val="775C679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embedSystemFonts/>
  <w:bordersDoNotSurroundHeader w:val="1"/>
  <w:bordersDoNotSurroundFooter w:val="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attachedTemplate r:id="rId1"/>
  <w:documentProtection w:enforcement="0"/>
  <w:defaultTabStop w:val="720"/>
  <w:drawingGridHorizontalSpacing w:val="110"/>
  <w:drawingGridVerticalSpacing w:val="299"/>
  <w:displayHorizontalDrawingGridEvery w:val="0"/>
  <w:doNotShadeFormData w:val="1"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ED7"/>
    <w:rsid w:val="00060042"/>
    <w:rsid w:val="00066EC3"/>
    <w:rsid w:val="0007678A"/>
    <w:rsid w:val="0008685D"/>
    <w:rsid w:val="00090860"/>
    <w:rsid w:val="000917E6"/>
    <w:rsid w:val="0009445C"/>
    <w:rsid w:val="000E54BC"/>
    <w:rsid w:val="000F0125"/>
    <w:rsid w:val="00112FD7"/>
    <w:rsid w:val="00121C69"/>
    <w:rsid w:val="00150ABD"/>
    <w:rsid w:val="00157FC4"/>
    <w:rsid w:val="0017741C"/>
    <w:rsid w:val="001946FC"/>
    <w:rsid w:val="00206B59"/>
    <w:rsid w:val="00216BAE"/>
    <w:rsid w:val="00222466"/>
    <w:rsid w:val="00247254"/>
    <w:rsid w:val="0024753C"/>
    <w:rsid w:val="00276026"/>
    <w:rsid w:val="00287A5A"/>
    <w:rsid w:val="002B3C1B"/>
    <w:rsid w:val="002B4549"/>
    <w:rsid w:val="002D1826"/>
    <w:rsid w:val="00310F17"/>
    <w:rsid w:val="00322A46"/>
    <w:rsid w:val="003326CB"/>
    <w:rsid w:val="00353B60"/>
    <w:rsid w:val="00376291"/>
    <w:rsid w:val="00376A11"/>
    <w:rsid w:val="00380FD1"/>
    <w:rsid w:val="00383D02"/>
    <w:rsid w:val="00385DE7"/>
    <w:rsid w:val="003A060E"/>
    <w:rsid w:val="003A60D4"/>
    <w:rsid w:val="003B1A92"/>
    <w:rsid w:val="003D1B71"/>
    <w:rsid w:val="00491703"/>
    <w:rsid w:val="004E158A"/>
    <w:rsid w:val="00565C77"/>
    <w:rsid w:val="0056708E"/>
    <w:rsid w:val="005725AB"/>
    <w:rsid w:val="005801E5"/>
    <w:rsid w:val="00581FBC"/>
    <w:rsid w:val="00590471"/>
    <w:rsid w:val="005D01FA"/>
    <w:rsid w:val="00633A2B"/>
    <w:rsid w:val="00652F27"/>
    <w:rsid w:val="00653E17"/>
    <w:rsid w:val="006638A1"/>
    <w:rsid w:val="00683322"/>
    <w:rsid w:val="00690DE9"/>
    <w:rsid w:val="006A08E8"/>
    <w:rsid w:val="006B21B5"/>
    <w:rsid w:val="006D79A8"/>
    <w:rsid w:val="0072353B"/>
    <w:rsid w:val="007575B6"/>
    <w:rsid w:val="007924EA"/>
    <w:rsid w:val="007B3C81"/>
    <w:rsid w:val="007B52D4"/>
    <w:rsid w:val="007D1C1D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6BFB"/>
    <w:rsid w:val="00912DC8"/>
    <w:rsid w:val="00944619"/>
    <w:rsid w:val="009475DC"/>
    <w:rsid w:val="00955466"/>
    <w:rsid w:val="00967B93"/>
    <w:rsid w:val="00975820"/>
    <w:rsid w:val="00992FA4"/>
    <w:rsid w:val="0099539B"/>
    <w:rsid w:val="009C42E5"/>
    <w:rsid w:val="009D090F"/>
    <w:rsid w:val="009E7EEE"/>
    <w:rsid w:val="00A000C8"/>
    <w:rsid w:val="00A26602"/>
    <w:rsid w:val="00A31464"/>
    <w:rsid w:val="00A31B16"/>
    <w:rsid w:val="00A33613"/>
    <w:rsid w:val="00A47A8D"/>
    <w:rsid w:val="00A738A2"/>
    <w:rsid w:val="00A81B04"/>
    <w:rsid w:val="00AC6C7E"/>
    <w:rsid w:val="00AF3AEE"/>
    <w:rsid w:val="00B375DE"/>
    <w:rsid w:val="00B4158A"/>
    <w:rsid w:val="00B6466C"/>
    <w:rsid w:val="00B81DCB"/>
    <w:rsid w:val="00BB1B5D"/>
    <w:rsid w:val="00BB38D5"/>
    <w:rsid w:val="00BC22C7"/>
    <w:rsid w:val="00BD195A"/>
    <w:rsid w:val="00C00DE6"/>
    <w:rsid w:val="00C07240"/>
    <w:rsid w:val="00C14078"/>
    <w:rsid w:val="00C3377A"/>
    <w:rsid w:val="00CD1556"/>
    <w:rsid w:val="00CE1E3D"/>
    <w:rsid w:val="00D053FA"/>
    <w:rsid w:val="00D36F0C"/>
    <w:rsid w:val="00DC3F0A"/>
    <w:rsid w:val="00E122A5"/>
    <w:rsid w:val="00E26AED"/>
    <w:rsid w:val="00E53783"/>
    <w:rsid w:val="00E73AB8"/>
    <w:rsid w:val="00E90A60"/>
    <w:rsid w:val="00ED47F7"/>
    <w:rsid w:val="00EE5076"/>
    <w:rsid w:val="00EE7E09"/>
    <w:rsid w:val="00F0223C"/>
    <w:rsid w:val="00F3235D"/>
    <w:rsid w:val="00F32393"/>
    <w:rsid w:val="00F42FB6"/>
    <w:rsid w:val="00F63ED7"/>
    <w:rsid w:val="00F878BD"/>
    <w:rsid w:val="00FD174B"/>
    <w:rsid w:val="00FD42DA"/>
    <w:rsid w:val="00FE059E"/>
    <w:rsid w:val="00FE7401"/>
    <w:rsid w:val="18F90F08"/>
    <w:rsid w:val="571B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96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1" w:semiHidden="0" w:name="Normal"/>
    <w:lsdException w:qFormat="1" w:unhideWhenUsed="0" w:uiPriority="9" w:semiHidden="0" w:name="heading 1"/>
    <w:lsdException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qFormat="1" w:uiPriority="99" w:name="index 1"/>
    <w:lsdException w:qFormat="1" w:uiPriority="99" w:name="index 2"/>
    <w:lsdException w:uiPriority="99" w:name="index 3"/>
    <w:lsdException w:qFormat="1" w:uiPriority="99" w:name="index 4"/>
    <w:lsdException w:uiPriority="99" w:name="index 5"/>
    <w:lsdException w:qFormat="1" w:uiPriority="99" w:name="index 6"/>
    <w:lsdException w:qFormat="1"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uiPriority="39" w:name="toc 3"/>
    <w:lsdException w:uiPriority="39" w:name="toc 4"/>
    <w:lsdException w:qFormat="1" w:uiPriority="39" w:name="toc 5"/>
    <w:lsdException w:uiPriority="39" w:name="toc 6"/>
    <w:lsdException w:uiPriority="39" w:name="toc 7"/>
    <w:lsdException w:qFormat="1"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unhideWhenUsed="0" w:uiPriority="99" w:name="header"/>
    <w:lsdException w:unhideWhenUsed="0" w:uiPriority="99" w:name="footer"/>
    <w:lsdException w:uiPriority="99" w:name="index heading"/>
    <w:lsdException w:qFormat="1" w:uiPriority="35" w:name="caption"/>
    <w:lsdException w:qFormat="1"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qFormat="1" w:uiPriority="99" w:name="page number"/>
    <w:lsdException w:qFormat="1" w:uiPriority="99" w:name="endnote reference"/>
    <w:lsdException w:uiPriority="99" w:name="endnote text"/>
    <w:lsdException w:uiPriority="99" w:name="table of authorities"/>
    <w:lsdException w:qFormat="1" w:uiPriority="99" w:name="macro"/>
    <w:lsdException w:qFormat="1" w:uiPriority="99" w:name="toa heading"/>
    <w:lsdException w:uiPriority="99" w:name="List"/>
    <w:lsdException w:unhideWhenUsed="0" w:uiPriority="99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qFormat="1" w:uiPriority="99" w:name="List 5"/>
    <w:lsdException w:qFormat="1" w:uiPriority="99" w:name="List Bullet 2"/>
    <w:lsdException w:qFormat="1" w:uiPriority="99" w:name="List Bullet 3"/>
    <w:lsdException w:uiPriority="99" w:name="List Bullet 4"/>
    <w:lsdException w:uiPriority="99" w:name="List Bullet 5"/>
    <w:lsdException w:qFormat="1" w:uiPriority="99" w:name="List Number 2"/>
    <w:lsdException w:qFormat="1"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name="Body Text"/>
    <w:lsdException w:qFormat="1" w:uiPriority="99" w:name="Body Text Indent"/>
    <w:lsdException w:uiPriority="99" w:name="List Continue"/>
    <w:lsdException w:uiPriority="99" w:name="List Continue 2"/>
    <w:lsdException w:qFormat="1" w:uiPriority="99" w:name="List Continue 3"/>
    <w:lsdException w:uiPriority="99" w:name="List Continue 4"/>
    <w:lsdException w:qFormat="1" w:uiPriority="99" w:name="List Continue 5"/>
    <w:lsdException w:uiPriority="99" w:name="Message Header"/>
    <w:lsdException w:unhideWhenUsed="0" w:uiPriority="11" w:name="Subtitle"/>
    <w:lsdException w:uiPriority="99" w:name="Salutation"/>
    <w:lsdException w:unhideWhenUsed="0" w:uiPriority="99" w:semiHidden="0" w:name="Date"/>
    <w:lsdException w:qFormat="1" w:uiPriority="99" w:name="Body Text First Indent"/>
    <w:lsdException w:uiPriority="99" w:name="Body Text First Indent 2"/>
    <w:lsdException w:qFormat="1" w:uiPriority="99" w:name="Note Heading"/>
    <w:lsdException w:qFormat="1" w:uiPriority="99" w:name="Body Text 2"/>
    <w:lsdException w:qFormat="1" w:uiPriority="99" w:name="Body Text 3"/>
    <w:lsdException w:qFormat="1" w:uiPriority="99" w:name="Body Text Indent 2"/>
    <w:lsdException w:qFormat="1" w:uiPriority="99" w:name="Body Text Indent 3"/>
    <w:lsdException w:qFormat="1" w:uiPriority="99" w:name="Block Text"/>
    <w:lsdException w:qFormat="1" w:uiPriority="99" w:name="Hyperlink"/>
    <w:lsdException w:qFormat="1" w:uiPriority="99" w:name="FollowedHyperlink"/>
    <w:lsdException w:qFormat="1" w:unhideWhenUsed="0" w:uiPriority="22" w:name="Strong"/>
    <w:lsdException w:unhideWhenUsed="0" w:uiPriority="20" w:name="Emphasis"/>
    <w:lsdException w:qFormat="1" w:uiPriority="99" w:name="Document Map"/>
    <w:lsdException w:qFormat="1" w:uiPriority="99" w:name="Plain Text"/>
    <w:lsdException w:qFormat="1"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qFormat="1"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qFormat="1" w:uiPriority="99" w:name="Table Simple 1"/>
    <w:lsdException w:qFormat="1"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qFormat="1" w:uiPriority="99" w:name="Table Columns 1"/>
    <w:lsdException w:qFormat="1" w:uiPriority="99" w:name="Table Columns 2"/>
    <w:lsdException w:uiPriority="99" w:name="Table Columns 3"/>
    <w:lsdException w:qFormat="1" w:uiPriority="99" w:name="Table Columns 4"/>
    <w:lsdException w:qFormat="1" w:uiPriority="99" w:name="Table Columns 5"/>
    <w:lsdException w:uiPriority="99" w:name="Table Grid 1"/>
    <w:lsdException w:qFormat="1" w:uiPriority="99" w:name="Table Grid 2"/>
    <w:lsdException w:uiPriority="99" w:name="Table Grid 3"/>
    <w:lsdException w:qFormat="1" w:uiPriority="99" w:name="Table Grid 4"/>
    <w:lsdException w:qFormat="1" w:uiPriority="99" w:name="Table Grid 5"/>
    <w:lsdException w:uiPriority="99" w:name="Table Grid 6"/>
    <w:lsdException w:qFormat="1" w:uiPriority="99" w:name="Table Grid 7"/>
    <w:lsdException w:uiPriority="99" w:name="Table Grid 8"/>
    <w:lsdException w:uiPriority="99" w:name="Table List 1"/>
    <w:lsdException w:uiPriority="99" w:name="Table List 2"/>
    <w:lsdException w:qFormat="1" w:uiPriority="99" w:name="Table List 3"/>
    <w:lsdException w:uiPriority="99" w:name="Table List 4"/>
    <w:lsdException w:uiPriority="99" w:name="Table List 5"/>
    <w:lsdException w:qFormat="1" w:uiPriority="99" w:name="Table List 6"/>
    <w:lsdException w:qFormat="1" w:uiPriority="99" w:name="Table List 7"/>
    <w:lsdException w:qFormat="1" w:uiPriority="99" w:name="Table List 8"/>
    <w:lsdException w:qFormat="1" w:uiPriority="99" w:name="Table 3D effects 1"/>
    <w:lsdException w:qFormat="1" w:uiPriority="99" w:name="Table 3D effects 2"/>
    <w:lsdException w:qFormat="1"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qFormat="1" w:uiPriority="99" w:name="Table Web 1"/>
    <w:lsdException w:qFormat="1" w:uiPriority="99" w:name="Table Web 2"/>
    <w:lsdException w:qFormat="1" w:uiPriority="99" w:name="Table Web 3"/>
    <w:lsdException w:qFormat="1" w:uiPriority="99" w:name="Balloon Text"/>
    <w:lsdException w:unhideWhenUsed="0" w:uiPriority="39" w:semiHidden="0" w:name="Table Grid"/>
    <w:lsdException w:qFormat="1" w:uiPriority="99" w:name="Table Theme"/>
    <w:lsdException w:unhideWhenUsed="0" w:uiPriority="99" w:name="Placeholder Text"/>
    <w:lsdException w:unhideWhenUsed="0" w:uiPriority="1" w:semiHidden="0" w:name="No Spacing"/>
    <w:lsdException w:qFormat="1" w:uiPriority="60" w:name="Light Shading"/>
    <w:lsdException w:qFormat="1" w:uiPriority="61" w:name="Light List"/>
    <w:lsdException w:qFormat="1"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qFormat="1" w:uiPriority="73" w:name="Colorful Grid"/>
    <w:lsdException w:uiPriority="60" w:name="Light Shading Accent 1"/>
    <w:lsdException w:qFormat="1"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qFormat="1" w:uiPriority="65" w:name="Medium List 1 Accent 1"/>
    <w:lsdException w:qFormat="1" w:unhideWhenUsed="0" w:uiPriority="1" w:name="List Paragraph"/>
    <w:lsdException w:unhideWhenUsed="0" w:uiPriority="29" w:name="Quote"/>
    <w:lsdException w:qFormat="1" w:unhideWhenUsed="0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qFormat="1" w:uiPriority="71" w:name="Colorful Shading Accent 1"/>
    <w:lsdException w:uiPriority="72" w:name="Colorful List Accent 1"/>
    <w:lsdException w:qFormat="1"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qFormat="1"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qFormat="1"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qFormat="1" w:uiPriority="60" w:name="Light Shading Accent 3"/>
    <w:lsdException w:qFormat="1"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qFormat="1" w:uiPriority="65" w:name="Medium List 1 Accent 3"/>
    <w:lsdException w:qFormat="1"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qFormat="1" w:uiPriority="70" w:name="Dark List Accent 3"/>
    <w:lsdException w:qFormat="1" w:uiPriority="71" w:name="Colorful Shading Accent 3"/>
    <w:lsdException w:qFormat="1" w:uiPriority="72" w:name="Colorful List Accent 3"/>
    <w:lsdException w:uiPriority="73" w:name="Colorful Grid Accent 3"/>
    <w:lsdException w:qFormat="1" w:uiPriority="60" w:name="Light Shading Accent 4"/>
    <w:lsdException w:qFormat="1"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qFormat="1"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qFormat="1" w:uiPriority="70" w:name="Dark List Accent 4"/>
    <w:lsdException w:qFormat="1" w:uiPriority="71" w:name="Colorful Shading Accent 4"/>
    <w:lsdException w:uiPriority="72" w:name="Colorful List Accent 4"/>
    <w:lsdException w:uiPriority="73" w:name="Colorful Grid Accent 4"/>
    <w:lsdException w:qFormat="1"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qFormat="1" w:uiPriority="70" w:name="Dark List Accent 5"/>
    <w:lsdException w:qFormat="1" w:uiPriority="71" w:name="Colorful Shading Accent 5"/>
    <w:lsdException w:uiPriority="72" w:name="Colorful List Accent 5"/>
    <w:lsdException w:uiPriority="73" w:name="Colorful Grid Accent 5"/>
    <w:lsdException w:qFormat="1" w:uiPriority="60" w:name="Light Shading Accent 6"/>
    <w:lsdException w:uiPriority="61" w:name="Light List Accent 6"/>
    <w:lsdException w:qFormat="1" w:uiPriority="62" w:name="Light Grid Accent 6"/>
    <w:lsdException w:uiPriority="63" w:name="Medium Shading 1 Accent 6"/>
    <w:lsdException w:uiPriority="64" w:name="Medium Shading 2 Accent 6"/>
    <w:lsdException w:qFormat="1"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qFormat="1" w:uiPriority="72" w:name="Colorful List Accent 6"/>
    <w:lsdException w:uiPriority="73" w:name="Colorful Grid Accent 6"/>
  </w:latentStyles>
  <w:style w:type="paragraph" w:default="1" w:styleId="1">
    <w:name w:val="Normal"/>
    <w:uiPriority w:val="1"/>
    <w:pPr>
      <w:widowControl w:val="0"/>
      <w:autoSpaceDE w:val="0"/>
      <w:autoSpaceDN w:val="0"/>
      <w:adjustRightInd w:val="0"/>
    </w:pPr>
    <w:rPr>
      <w:rFonts w:ascii="Microsoft YaHei UI" w:hAnsi="Microsoft YaHei UI" w:eastAsia="Microsoft YaHei UI" w:cs="Times New Roman"/>
      <w:sz w:val="22"/>
      <w:szCs w:val="22"/>
      <w:lang w:val="en-US" w:eastAsia="zh-CN" w:bidi="ar-SA"/>
    </w:rPr>
  </w:style>
  <w:style w:type="paragraph" w:styleId="3">
    <w:name w:val="heading 1"/>
    <w:basedOn w:val="1"/>
    <w:next w:val="1"/>
    <w:link w:val="249"/>
    <w:qFormat/>
    <w:uiPriority w:val="9"/>
    <w:pPr>
      <w:pBdr>
        <w:top w:val="single" w:color="2C567A" w:themeColor="accent1" w:sz="24" w:space="8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  <w14:textFill>
        <w14:solidFill>
          <w14:schemeClr w14:val="accent1"/>
        </w14:solidFill>
      </w14:textFill>
    </w:rPr>
  </w:style>
  <w:style w:type="paragraph" w:styleId="4">
    <w:name w:val="heading 2"/>
    <w:basedOn w:val="1"/>
    <w:next w:val="1"/>
    <w:link w:val="261"/>
    <w:uiPriority w:val="9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  <w14:textFill>
        <w14:solidFill>
          <w14:schemeClr w14:val="accent2"/>
        </w14:solidFill>
      </w14:textFill>
    </w:rPr>
  </w:style>
  <w:style w:type="paragraph" w:styleId="5">
    <w:name w:val="heading 3"/>
    <w:basedOn w:val="1"/>
    <w:next w:val="1"/>
    <w:link w:val="283"/>
    <w:semiHidden/>
    <w:unhideWhenUsed/>
    <w:qFormat/>
    <w:uiPriority w:val="9"/>
    <w:pPr>
      <w:keepNext/>
      <w:keepLines/>
      <w:spacing w:before="40"/>
      <w:outlineLvl w:val="2"/>
    </w:pPr>
    <w:rPr>
      <w:rFonts w:cstheme="majorBidi"/>
      <w:color w:val="162B3D" w:themeColor="accent1" w:themeShade="80"/>
      <w:sz w:val="24"/>
      <w:szCs w:val="24"/>
    </w:rPr>
  </w:style>
  <w:style w:type="paragraph" w:styleId="6">
    <w:name w:val="heading 4"/>
    <w:basedOn w:val="1"/>
    <w:next w:val="1"/>
    <w:link w:val="284"/>
    <w:semiHidden/>
    <w:unhideWhenUsed/>
    <w:qFormat/>
    <w:uiPriority w:val="9"/>
    <w:pPr>
      <w:keepNext/>
      <w:keepLines/>
      <w:spacing w:before="40"/>
      <w:outlineLvl w:val="3"/>
    </w:pPr>
    <w:rPr>
      <w:rFonts w:cstheme="majorBidi"/>
      <w:i/>
      <w:iCs/>
      <w:color w:val="21415C" w:themeColor="accent1" w:themeShade="BF"/>
    </w:rPr>
  </w:style>
  <w:style w:type="paragraph" w:styleId="7">
    <w:name w:val="heading 5"/>
    <w:basedOn w:val="1"/>
    <w:next w:val="1"/>
    <w:link w:val="285"/>
    <w:semiHidden/>
    <w:unhideWhenUsed/>
    <w:qFormat/>
    <w:uiPriority w:val="9"/>
    <w:pPr>
      <w:keepNext/>
      <w:keepLines/>
      <w:spacing w:before="40"/>
      <w:outlineLvl w:val="4"/>
    </w:pPr>
    <w:rPr>
      <w:rFonts w:cstheme="majorBidi"/>
      <w:color w:val="21415C" w:themeColor="accent1" w:themeShade="BF"/>
    </w:rPr>
  </w:style>
  <w:style w:type="paragraph" w:styleId="8">
    <w:name w:val="heading 6"/>
    <w:basedOn w:val="1"/>
    <w:next w:val="1"/>
    <w:link w:val="286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color w:val="162B3D" w:themeColor="accent1" w:themeShade="80"/>
    </w:rPr>
  </w:style>
  <w:style w:type="paragraph" w:styleId="9">
    <w:name w:val="heading 7"/>
    <w:basedOn w:val="1"/>
    <w:next w:val="1"/>
    <w:link w:val="287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i/>
      <w:iCs/>
      <w:color w:val="162B3D" w:themeColor="accent1" w:themeShade="80"/>
    </w:rPr>
  </w:style>
  <w:style w:type="paragraph" w:styleId="10">
    <w:name w:val="heading 8"/>
    <w:basedOn w:val="1"/>
    <w:next w:val="1"/>
    <w:link w:val="288"/>
    <w:semiHidden/>
    <w:unhideWhenUsed/>
    <w:qFormat/>
    <w:uiPriority w:val="9"/>
    <w:pPr>
      <w:keepNext/>
      <w:keepLines/>
      <w:spacing w:before="40"/>
      <w:outlineLvl w:val="7"/>
    </w:pPr>
    <w:rPr>
      <w:rFonts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1">
    <w:name w:val="heading 9"/>
    <w:basedOn w:val="1"/>
    <w:next w:val="1"/>
    <w:link w:val="289"/>
    <w:semiHidden/>
    <w:unhideWhenUsed/>
    <w:qFormat/>
    <w:uiPriority w:val="9"/>
    <w:pPr>
      <w:keepNext/>
      <w:keepLines/>
      <w:spacing w:before="40"/>
      <w:outlineLvl w:val="8"/>
    </w:pPr>
    <w:rPr>
      <w:rFonts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231">
    <w:name w:val="Default Paragraph Font"/>
    <w:semiHidden/>
    <w:unhideWhenUsed/>
    <w:uiPriority w:val="1"/>
  </w:style>
  <w:style w:type="table" w:default="1" w:styleId="8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275"/>
    <w:semiHidden/>
    <w:unhideWhenUsed/>
    <w:qFormat/>
    <w:uiPriority w:val="9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YaHei UI" w:hAnsi="Microsoft YaHei UI" w:eastAsia="Microsoft YaHei UI" w:cs="Times New Roman"/>
      <w:sz w:val="20"/>
      <w:szCs w:val="20"/>
      <w:lang w:val="en-US" w:eastAsia="zh-CN" w:bidi="ar-SA"/>
    </w:rPr>
  </w:style>
  <w:style w:type="paragraph" w:styleId="12">
    <w:name w:val="List 3"/>
    <w:basedOn w:val="1"/>
    <w:semiHidden/>
    <w:unhideWhenUsed/>
    <w:uiPriority w:val="99"/>
    <w:pPr>
      <w:ind w:left="1080" w:hanging="360"/>
      <w:contextualSpacing/>
    </w:pPr>
  </w:style>
  <w:style w:type="paragraph" w:styleId="13">
    <w:name w:val="toc 7"/>
    <w:basedOn w:val="1"/>
    <w:next w:val="1"/>
    <w:semiHidden/>
    <w:unhideWhenUsed/>
    <w:uiPriority w:val="39"/>
    <w:pPr>
      <w:spacing w:after="100"/>
      <w:ind w:left="1320"/>
    </w:pPr>
  </w:style>
  <w:style w:type="paragraph" w:styleId="14">
    <w:name w:val="List Number 2"/>
    <w:basedOn w:val="1"/>
    <w:semiHidden/>
    <w:unhideWhenUsed/>
    <w:qFormat/>
    <w:uiPriority w:val="99"/>
    <w:pPr>
      <w:numPr>
        <w:ilvl w:val="0"/>
        <w:numId w:val="1"/>
      </w:numPr>
      <w:contextualSpacing/>
    </w:pPr>
  </w:style>
  <w:style w:type="paragraph" w:styleId="15">
    <w:name w:val="table of authorities"/>
    <w:basedOn w:val="1"/>
    <w:next w:val="1"/>
    <w:semiHidden/>
    <w:unhideWhenUsed/>
    <w:uiPriority w:val="99"/>
    <w:pPr>
      <w:ind w:left="220" w:hanging="220"/>
    </w:pPr>
  </w:style>
  <w:style w:type="paragraph" w:styleId="16">
    <w:name w:val="Note Heading"/>
    <w:basedOn w:val="1"/>
    <w:next w:val="1"/>
    <w:link w:val="308"/>
    <w:semiHidden/>
    <w:unhideWhenUsed/>
    <w:qFormat/>
    <w:uiPriority w:val="99"/>
  </w:style>
  <w:style w:type="paragraph" w:styleId="17">
    <w:name w:val="List Bullet 4"/>
    <w:basedOn w:val="1"/>
    <w:semiHidden/>
    <w:unhideWhenUsed/>
    <w:uiPriority w:val="99"/>
    <w:pPr>
      <w:numPr>
        <w:ilvl w:val="0"/>
        <w:numId w:val="2"/>
      </w:numPr>
      <w:contextualSpacing/>
    </w:pPr>
  </w:style>
  <w:style w:type="paragraph" w:styleId="18">
    <w:name w:val="index 8"/>
    <w:basedOn w:val="1"/>
    <w:next w:val="1"/>
    <w:semiHidden/>
    <w:unhideWhenUsed/>
    <w:uiPriority w:val="99"/>
    <w:pPr>
      <w:ind w:left="1760" w:hanging="220"/>
    </w:pPr>
  </w:style>
  <w:style w:type="paragraph" w:styleId="19">
    <w:name w:val="E-mail Signature"/>
    <w:basedOn w:val="1"/>
    <w:link w:val="358"/>
    <w:semiHidden/>
    <w:unhideWhenUsed/>
    <w:qFormat/>
    <w:uiPriority w:val="99"/>
  </w:style>
  <w:style w:type="paragraph" w:styleId="20">
    <w:name w:val="List Number"/>
    <w:basedOn w:val="1"/>
    <w:semiHidden/>
    <w:unhideWhenUsed/>
    <w:uiPriority w:val="99"/>
    <w:pPr>
      <w:numPr>
        <w:ilvl w:val="0"/>
        <w:numId w:val="3"/>
      </w:numPr>
      <w:contextualSpacing/>
    </w:pPr>
  </w:style>
  <w:style w:type="paragraph" w:styleId="21">
    <w:name w:val="Normal Indent"/>
    <w:basedOn w:val="1"/>
    <w:semiHidden/>
    <w:unhideWhenUsed/>
    <w:uiPriority w:val="99"/>
    <w:pPr>
      <w:ind w:left="720"/>
    </w:pPr>
  </w:style>
  <w:style w:type="paragraph" w:styleId="22">
    <w:name w:val="caption"/>
    <w:basedOn w:val="1"/>
    <w:next w:val="1"/>
    <w:semiHidden/>
    <w:unhideWhenUsed/>
    <w:qFormat/>
    <w:uiPriority w:val="35"/>
    <w:pPr>
      <w:spacing w:after="200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23">
    <w:name w:val="index 5"/>
    <w:basedOn w:val="1"/>
    <w:next w:val="1"/>
    <w:semiHidden/>
    <w:unhideWhenUsed/>
    <w:uiPriority w:val="99"/>
    <w:pPr>
      <w:ind w:left="1100" w:hanging="220"/>
    </w:pPr>
  </w:style>
  <w:style w:type="paragraph" w:styleId="24">
    <w:name w:val="List Bullet"/>
    <w:basedOn w:val="1"/>
    <w:uiPriority w:val="99"/>
    <w:pPr>
      <w:numPr>
        <w:ilvl w:val="0"/>
        <w:numId w:val="4"/>
      </w:numPr>
      <w:contextualSpacing/>
    </w:pPr>
    <w:rPr>
      <w:rFonts w:cs="Georgia"/>
    </w:rPr>
  </w:style>
  <w:style w:type="paragraph" w:styleId="25">
    <w:name w:val="envelope address"/>
    <w:basedOn w:val="1"/>
    <w:semiHidden/>
    <w:unhideWhenUsed/>
    <w:uiPriority w:val="99"/>
    <w:pPr>
      <w:framePr w:w="7920" w:h="1980" w:hRule="exact" w:hSpace="180" w:wrap="around" w:vAnchor="margin" w:hAnchor="page" w:xAlign="center" w:yAlign="bottom"/>
      <w:ind w:left="2880"/>
    </w:pPr>
    <w:rPr>
      <w:rFonts w:cstheme="majorBidi"/>
      <w:sz w:val="24"/>
      <w:szCs w:val="24"/>
    </w:rPr>
  </w:style>
  <w:style w:type="paragraph" w:styleId="26">
    <w:name w:val="Document Map"/>
    <w:basedOn w:val="1"/>
    <w:link w:val="282"/>
    <w:semiHidden/>
    <w:unhideWhenUsed/>
    <w:qFormat/>
    <w:uiPriority w:val="99"/>
    <w:rPr>
      <w:sz w:val="18"/>
      <w:szCs w:val="18"/>
    </w:rPr>
  </w:style>
  <w:style w:type="paragraph" w:styleId="27">
    <w:name w:val="toa heading"/>
    <w:basedOn w:val="1"/>
    <w:next w:val="1"/>
    <w:semiHidden/>
    <w:unhideWhenUsed/>
    <w:qFormat/>
    <w:uiPriority w:val="99"/>
    <w:pPr>
      <w:spacing w:before="120"/>
    </w:pPr>
    <w:rPr>
      <w:rFonts w:cstheme="majorBidi"/>
      <w:b/>
      <w:bCs/>
      <w:sz w:val="24"/>
      <w:szCs w:val="24"/>
    </w:rPr>
  </w:style>
  <w:style w:type="paragraph" w:styleId="28">
    <w:name w:val="annotation text"/>
    <w:basedOn w:val="1"/>
    <w:link w:val="279"/>
    <w:semiHidden/>
    <w:unhideWhenUsed/>
    <w:uiPriority w:val="99"/>
    <w:rPr>
      <w:sz w:val="20"/>
      <w:szCs w:val="20"/>
    </w:rPr>
  </w:style>
  <w:style w:type="paragraph" w:styleId="29">
    <w:name w:val="index 6"/>
    <w:basedOn w:val="1"/>
    <w:next w:val="1"/>
    <w:semiHidden/>
    <w:unhideWhenUsed/>
    <w:qFormat/>
    <w:uiPriority w:val="99"/>
    <w:pPr>
      <w:ind w:left="1320" w:hanging="220"/>
    </w:pPr>
  </w:style>
  <w:style w:type="paragraph" w:styleId="30">
    <w:name w:val="Salutation"/>
    <w:basedOn w:val="1"/>
    <w:next w:val="1"/>
    <w:link w:val="359"/>
    <w:semiHidden/>
    <w:unhideWhenUsed/>
    <w:uiPriority w:val="99"/>
  </w:style>
  <w:style w:type="paragraph" w:styleId="31">
    <w:name w:val="Body Text 3"/>
    <w:basedOn w:val="1"/>
    <w:link w:val="302"/>
    <w:semiHidden/>
    <w:unhideWhenUsed/>
    <w:qFormat/>
    <w:uiPriority w:val="99"/>
    <w:pPr>
      <w:spacing w:after="120"/>
    </w:pPr>
    <w:rPr>
      <w:sz w:val="16"/>
      <w:szCs w:val="16"/>
    </w:rPr>
  </w:style>
  <w:style w:type="paragraph" w:styleId="32">
    <w:name w:val="Closing"/>
    <w:basedOn w:val="1"/>
    <w:link w:val="362"/>
    <w:semiHidden/>
    <w:unhideWhenUsed/>
    <w:uiPriority w:val="99"/>
    <w:pPr>
      <w:ind w:left="4320"/>
    </w:pPr>
  </w:style>
  <w:style w:type="paragraph" w:styleId="33">
    <w:name w:val="List Bullet 3"/>
    <w:basedOn w:val="1"/>
    <w:semiHidden/>
    <w:unhideWhenUsed/>
    <w:qFormat/>
    <w:uiPriority w:val="99"/>
    <w:pPr>
      <w:numPr>
        <w:ilvl w:val="0"/>
        <w:numId w:val="5"/>
      </w:numPr>
      <w:contextualSpacing/>
    </w:pPr>
  </w:style>
  <w:style w:type="paragraph" w:styleId="34">
    <w:name w:val="Body Text"/>
    <w:basedOn w:val="1"/>
    <w:link w:val="250"/>
    <w:semiHidden/>
    <w:qFormat/>
    <w:uiPriority w:val="1"/>
    <w:rPr>
      <w:sz w:val="20"/>
      <w:szCs w:val="20"/>
    </w:rPr>
  </w:style>
  <w:style w:type="paragraph" w:styleId="35">
    <w:name w:val="Body Text Indent"/>
    <w:basedOn w:val="1"/>
    <w:link w:val="303"/>
    <w:semiHidden/>
    <w:unhideWhenUsed/>
    <w:qFormat/>
    <w:uiPriority w:val="99"/>
    <w:pPr>
      <w:spacing w:after="120"/>
      <w:ind w:left="360"/>
    </w:pPr>
  </w:style>
  <w:style w:type="paragraph" w:styleId="36">
    <w:name w:val="List Number 3"/>
    <w:basedOn w:val="1"/>
    <w:semiHidden/>
    <w:unhideWhenUsed/>
    <w:qFormat/>
    <w:uiPriority w:val="99"/>
    <w:pPr>
      <w:numPr>
        <w:ilvl w:val="0"/>
        <w:numId w:val="6"/>
      </w:numPr>
      <w:contextualSpacing/>
    </w:pPr>
  </w:style>
  <w:style w:type="paragraph" w:styleId="37">
    <w:name w:val="List 2"/>
    <w:basedOn w:val="1"/>
    <w:semiHidden/>
    <w:unhideWhenUsed/>
    <w:uiPriority w:val="99"/>
    <w:pPr>
      <w:ind w:left="720" w:hanging="360"/>
      <w:contextualSpacing/>
    </w:pPr>
  </w:style>
  <w:style w:type="paragraph" w:styleId="38">
    <w:name w:val="List Continue"/>
    <w:basedOn w:val="1"/>
    <w:semiHidden/>
    <w:unhideWhenUsed/>
    <w:uiPriority w:val="99"/>
    <w:pPr>
      <w:spacing w:after="120"/>
      <w:ind w:left="360"/>
      <w:contextualSpacing/>
    </w:pPr>
  </w:style>
  <w:style w:type="paragraph" w:styleId="39">
    <w:name w:val="Block Text"/>
    <w:basedOn w:val="1"/>
    <w:semiHidden/>
    <w:unhideWhenUsed/>
    <w:qFormat/>
    <w:uiPriority w:val="99"/>
    <w:pPr>
      <w:pBdr>
        <w:top w:val="single" w:color="2C567A" w:themeColor="accent1" w:sz="2" w:space="10"/>
        <w:left w:val="single" w:color="2C567A" w:themeColor="accent1" w:sz="2" w:space="10"/>
        <w:bottom w:val="single" w:color="2C567A" w:themeColor="accent1" w:sz="2" w:space="10"/>
        <w:right w:val="single" w:color="2C567A" w:themeColor="accent1" w:sz="2" w:space="10"/>
      </w:pBdr>
      <w:ind w:left="1152" w:right="1152"/>
    </w:pPr>
    <w:rPr>
      <w:rFonts w:cstheme="minorBidi"/>
      <w:i/>
      <w:iCs/>
      <w:color w:val="2C567A" w:themeColor="accent1"/>
      <w14:textFill>
        <w14:solidFill>
          <w14:schemeClr w14:val="accent1"/>
        </w14:solidFill>
      </w14:textFill>
    </w:rPr>
  </w:style>
  <w:style w:type="paragraph" w:styleId="40">
    <w:name w:val="List Bullet 2"/>
    <w:basedOn w:val="1"/>
    <w:semiHidden/>
    <w:unhideWhenUsed/>
    <w:qFormat/>
    <w:uiPriority w:val="99"/>
    <w:pPr>
      <w:numPr>
        <w:ilvl w:val="0"/>
        <w:numId w:val="7"/>
      </w:numPr>
      <w:contextualSpacing/>
    </w:pPr>
  </w:style>
  <w:style w:type="paragraph" w:styleId="41">
    <w:name w:val="HTML Address"/>
    <w:basedOn w:val="1"/>
    <w:link w:val="265"/>
    <w:semiHidden/>
    <w:unhideWhenUsed/>
    <w:uiPriority w:val="99"/>
    <w:rPr>
      <w:i/>
      <w:iCs/>
    </w:rPr>
  </w:style>
  <w:style w:type="paragraph" w:styleId="42">
    <w:name w:val="index 4"/>
    <w:basedOn w:val="1"/>
    <w:next w:val="1"/>
    <w:semiHidden/>
    <w:unhideWhenUsed/>
    <w:qFormat/>
    <w:uiPriority w:val="99"/>
    <w:pPr>
      <w:ind w:left="880" w:hanging="220"/>
    </w:pPr>
  </w:style>
  <w:style w:type="paragraph" w:styleId="43">
    <w:name w:val="toc 5"/>
    <w:basedOn w:val="1"/>
    <w:next w:val="1"/>
    <w:semiHidden/>
    <w:unhideWhenUsed/>
    <w:qFormat/>
    <w:uiPriority w:val="39"/>
    <w:pPr>
      <w:spacing w:after="100"/>
      <w:ind w:left="880"/>
    </w:pPr>
  </w:style>
  <w:style w:type="paragraph" w:styleId="44">
    <w:name w:val="toc 3"/>
    <w:basedOn w:val="1"/>
    <w:next w:val="1"/>
    <w:semiHidden/>
    <w:unhideWhenUsed/>
    <w:uiPriority w:val="39"/>
    <w:pPr>
      <w:spacing w:after="100"/>
      <w:ind w:left="440"/>
    </w:pPr>
  </w:style>
  <w:style w:type="paragraph" w:styleId="45">
    <w:name w:val="Plain Text"/>
    <w:basedOn w:val="1"/>
    <w:link w:val="361"/>
    <w:semiHidden/>
    <w:unhideWhenUsed/>
    <w:qFormat/>
    <w:uiPriority w:val="99"/>
    <w:rPr>
      <w:sz w:val="21"/>
      <w:szCs w:val="21"/>
    </w:rPr>
  </w:style>
  <w:style w:type="paragraph" w:styleId="46">
    <w:name w:val="List Bullet 5"/>
    <w:basedOn w:val="1"/>
    <w:semiHidden/>
    <w:unhideWhenUsed/>
    <w:uiPriority w:val="99"/>
    <w:pPr>
      <w:numPr>
        <w:ilvl w:val="0"/>
        <w:numId w:val="8"/>
      </w:numPr>
      <w:contextualSpacing/>
    </w:pPr>
  </w:style>
  <w:style w:type="paragraph" w:styleId="47">
    <w:name w:val="List Number 4"/>
    <w:basedOn w:val="1"/>
    <w:semiHidden/>
    <w:unhideWhenUsed/>
    <w:uiPriority w:val="99"/>
    <w:pPr>
      <w:numPr>
        <w:ilvl w:val="0"/>
        <w:numId w:val="9"/>
      </w:numPr>
      <w:contextualSpacing/>
    </w:pPr>
  </w:style>
  <w:style w:type="paragraph" w:styleId="48">
    <w:name w:val="toc 8"/>
    <w:basedOn w:val="1"/>
    <w:next w:val="1"/>
    <w:semiHidden/>
    <w:unhideWhenUsed/>
    <w:qFormat/>
    <w:uiPriority w:val="39"/>
    <w:pPr>
      <w:spacing w:after="100"/>
      <w:ind w:left="1540"/>
    </w:pPr>
  </w:style>
  <w:style w:type="paragraph" w:styleId="49">
    <w:name w:val="index 3"/>
    <w:basedOn w:val="1"/>
    <w:next w:val="1"/>
    <w:semiHidden/>
    <w:unhideWhenUsed/>
    <w:uiPriority w:val="99"/>
    <w:pPr>
      <w:ind w:left="660" w:hanging="220"/>
    </w:pPr>
  </w:style>
  <w:style w:type="paragraph" w:styleId="50">
    <w:name w:val="Date"/>
    <w:basedOn w:val="1"/>
    <w:next w:val="1"/>
    <w:link w:val="259"/>
    <w:uiPriority w:val="99"/>
    <w:pPr>
      <w:spacing w:line="480" w:lineRule="auto"/>
    </w:pPr>
  </w:style>
  <w:style w:type="paragraph" w:styleId="51">
    <w:name w:val="Body Text Indent 2"/>
    <w:basedOn w:val="1"/>
    <w:link w:val="304"/>
    <w:semiHidden/>
    <w:unhideWhenUsed/>
    <w:qFormat/>
    <w:uiPriority w:val="99"/>
    <w:pPr>
      <w:spacing w:after="120" w:line="480" w:lineRule="auto"/>
      <w:ind w:left="360"/>
    </w:pPr>
  </w:style>
  <w:style w:type="paragraph" w:styleId="52">
    <w:name w:val="endnote text"/>
    <w:basedOn w:val="1"/>
    <w:link w:val="276"/>
    <w:semiHidden/>
    <w:unhideWhenUsed/>
    <w:uiPriority w:val="99"/>
    <w:rPr>
      <w:sz w:val="20"/>
      <w:szCs w:val="20"/>
    </w:rPr>
  </w:style>
  <w:style w:type="paragraph" w:styleId="53">
    <w:name w:val="List Continue 5"/>
    <w:basedOn w:val="1"/>
    <w:semiHidden/>
    <w:unhideWhenUsed/>
    <w:qFormat/>
    <w:uiPriority w:val="99"/>
    <w:pPr>
      <w:spacing w:after="120"/>
      <w:ind w:left="1800"/>
      <w:contextualSpacing/>
    </w:pPr>
  </w:style>
  <w:style w:type="paragraph" w:styleId="54">
    <w:name w:val="Balloon Text"/>
    <w:basedOn w:val="1"/>
    <w:link w:val="281"/>
    <w:semiHidden/>
    <w:unhideWhenUsed/>
    <w:qFormat/>
    <w:uiPriority w:val="99"/>
    <w:rPr>
      <w:sz w:val="18"/>
      <w:szCs w:val="18"/>
    </w:rPr>
  </w:style>
  <w:style w:type="paragraph" w:styleId="55">
    <w:name w:val="footer"/>
    <w:basedOn w:val="1"/>
    <w:link w:val="254"/>
    <w:semiHidden/>
    <w:uiPriority w:val="99"/>
    <w:pPr>
      <w:tabs>
        <w:tab w:val="center" w:pos="4680"/>
        <w:tab w:val="right" w:pos="9360"/>
      </w:tabs>
    </w:pPr>
  </w:style>
  <w:style w:type="paragraph" w:styleId="56">
    <w:name w:val="envelope return"/>
    <w:basedOn w:val="1"/>
    <w:semiHidden/>
    <w:unhideWhenUsed/>
    <w:uiPriority w:val="99"/>
    <w:rPr>
      <w:rFonts w:cstheme="majorBidi"/>
      <w:sz w:val="20"/>
      <w:szCs w:val="20"/>
    </w:rPr>
  </w:style>
  <w:style w:type="paragraph" w:styleId="57">
    <w:name w:val="header"/>
    <w:basedOn w:val="1"/>
    <w:link w:val="253"/>
    <w:semiHidden/>
    <w:uiPriority w:val="99"/>
    <w:pPr>
      <w:tabs>
        <w:tab w:val="center" w:pos="4680"/>
        <w:tab w:val="right" w:pos="9360"/>
      </w:tabs>
    </w:pPr>
  </w:style>
  <w:style w:type="paragraph" w:styleId="58">
    <w:name w:val="Signature"/>
    <w:basedOn w:val="1"/>
    <w:link w:val="360"/>
    <w:semiHidden/>
    <w:unhideWhenUsed/>
    <w:uiPriority w:val="99"/>
    <w:pPr>
      <w:ind w:left="4320"/>
    </w:pPr>
  </w:style>
  <w:style w:type="paragraph" w:styleId="59">
    <w:name w:val="toc 1"/>
    <w:basedOn w:val="1"/>
    <w:next w:val="1"/>
    <w:semiHidden/>
    <w:unhideWhenUsed/>
    <w:qFormat/>
    <w:uiPriority w:val="39"/>
    <w:pPr>
      <w:spacing w:after="100"/>
    </w:pPr>
  </w:style>
  <w:style w:type="paragraph" w:styleId="60">
    <w:name w:val="List Continue 4"/>
    <w:basedOn w:val="1"/>
    <w:semiHidden/>
    <w:unhideWhenUsed/>
    <w:uiPriority w:val="99"/>
    <w:pPr>
      <w:spacing w:after="120"/>
      <w:ind w:left="1440"/>
      <w:contextualSpacing/>
    </w:pPr>
  </w:style>
  <w:style w:type="paragraph" w:styleId="61">
    <w:name w:val="toc 4"/>
    <w:basedOn w:val="1"/>
    <w:next w:val="1"/>
    <w:semiHidden/>
    <w:unhideWhenUsed/>
    <w:uiPriority w:val="39"/>
    <w:pPr>
      <w:spacing w:after="100"/>
      <w:ind w:left="660"/>
    </w:pPr>
  </w:style>
  <w:style w:type="paragraph" w:styleId="62">
    <w:name w:val="index heading"/>
    <w:basedOn w:val="1"/>
    <w:next w:val="63"/>
    <w:semiHidden/>
    <w:unhideWhenUsed/>
    <w:uiPriority w:val="99"/>
    <w:rPr>
      <w:rFonts w:cstheme="majorBidi"/>
      <w:b/>
      <w:bCs/>
    </w:rPr>
  </w:style>
  <w:style w:type="paragraph" w:styleId="63">
    <w:name w:val="index 1"/>
    <w:basedOn w:val="1"/>
    <w:next w:val="1"/>
    <w:semiHidden/>
    <w:unhideWhenUsed/>
    <w:qFormat/>
    <w:uiPriority w:val="99"/>
    <w:pPr>
      <w:ind w:left="220" w:hanging="220"/>
    </w:pPr>
  </w:style>
  <w:style w:type="paragraph" w:styleId="64">
    <w:name w:val="Subtitle"/>
    <w:basedOn w:val="1"/>
    <w:next w:val="1"/>
    <w:link w:val="274"/>
    <w:semiHidden/>
    <w:uiPriority w:val="11"/>
    <w:pPr>
      <w:spacing w:after="160"/>
    </w:pPr>
    <w:rPr>
      <w:rFonts w:cstheme="minorBidi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65">
    <w:name w:val="List Number 5"/>
    <w:basedOn w:val="1"/>
    <w:semiHidden/>
    <w:unhideWhenUsed/>
    <w:uiPriority w:val="99"/>
    <w:pPr>
      <w:numPr>
        <w:ilvl w:val="0"/>
        <w:numId w:val="10"/>
      </w:numPr>
      <w:contextualSpacing/>
    </w:pPr>
  </w:style>
  <w:style w:type="paragraph" w:styleId="66">
    <w:name w:val="List"/>
    <w:basedOn w:val="1"/>
    <w:semiHidden/>
    <w:unhideWhenUsed/>
    <w:uiPriority w:val="99"/>
    <w:pPr>
      <w:ind w:left="360" w:hanging="360"/>
      <w:contextualSpacing/>
    </w:pPr>
  </w:style>
  <w:style w:type="paragraph" w:styleId="67">
    <w:name w:val="footnote text"/>
    <w:basedOn w:val="1"/>
    <w:link w:val="413"/>
    <w:semiHidden/>
    <w:unhideWhenUsed/>
    <w:qFormat/>
    <w:uiPriority w:val="99"/>
    <w:rPr>
      <w:sz w:val="20"/>
      <w:szCs w:val="20"/>
    </w:rPr>
  </w:style>
  <w:style w:type="paragraph" w:styleId="68">
    <w:name w:val="toc 6"/>
    <w:basedOn w:val="1"/>
    <w:next w:val="1"/>
    <w:semiHidden/>
    <w:unhideWhenUsed/>
    <w:uiPriority w:val="39"/>
    <w:pPr>
      <w:spacing w:after="100"/>
      <w:ind w:left="1100"/>
    </w:pPr>
  </w:style>
  <w:style w:type="paragraph" w:styleId="69">
    <w:name w:val="List 5"/>
    <w:basedOn w:val="1"/>
    <w:semiHidden/>
    <w:unhideWhenUsed/>
    <w:qFormat/>
    <w:uiPriority w:val="99"/>
    <w:pPr>
      <w:ind w:left="1800" w:hanging="360"/>
      <w:contextualSpacing/>
    </w:pPr>
  </w:style>
  <w:style w:type="paragraph" w:styleId="70">
    <w:name w:val="Body Text Indent 3"/>
    <w:basedOn w:val="1"/>
    <w:link w:val="305"/>
    <w:semiHidden/>
    <w:unhideWhenUsed/>
    <w:qFormat/>
    <w:uiPriority w:val="99"/>
    <w:pPr>
      <w:spacing w:after="120"/>
      <w:ind w:left="360"/>
    </w:pPr>
    <w:rPr>
      <w:sz w:val="16"/>
      <w:szCs w:val="16"/>
    </w:rPr>
  </w:style>
  <w:style w:type="paragraph" w:styleId="71">
    <w:name w:val="index 7"/>
    <w:basedOn w:val="1"/>
    <w:next w:val="1"/>
    <w:semiHidden/>
    <w:unhideWhenUsed/>
    <w:qFormat/>
    <w:uiPriority w:val="99"/>
    <w:pPr>
      <w:ind w:left="1540" w:hanging="220"/>
    </w:pPr>
  </w:style>
  <w:style w:type="paragraph" w:styleId="72">
    <w:name w:val="index 9"/>
    <w:basedOn w:val="1"/>
    <w:next w:val="1"/>
    <w:semiHidden/>
    <w:unhideWhenUsed/>
    <w:uiPriority w:val="99"/>
    <w:pPr>
      <w:ind w:left="1980" w:hanging="220"/>
    </w:pPr>
  </w:style>
  <w:style w:type="paragraph" w:styleId="73">
    <w:name w:val="table of figures"/>
    <w:basedOn w:val="1"/>
    <w:next w:val="1"/>
    <w:semiHidden/>
    <w:unhideWhenUsed/>
    <w:qFormat/>
    <w:uiPriority w:val="99"/>
  </w:style>
  <w:style w:type="paragraph" w:styleId="74">
    <w:name w:val="toc 2"/>
    <w:basedOn w:val="1"/>
    <w:next w:val="1"/>
    <w:semiHidden/>
    <w:unhideWhenUsed/>
    <w:uiPriority w:val="39"/>
    <w:pPr>
      <w:spacing w:after="100"/>
      <w:ind w:left="220"/>
    </w:pPr>
  </w:style>
  <w:style w:type="paragraph" w:styleId="75">
    <w:name w:val="toc 9"/>
    <w:basedOn w:val="1"/>
    <w:next w:val="1"/>
    <w:semiHidden/>
    <w:unhideWhenUsed/>
    <w:uiPriority w:val="39"/>
    <w:pPr>
      <w:spacing w:after="100"/>
      <w:ind w:left="1760"/>
    </w:pPr>
  </w:style>
  <w:style w:type="paragraph" w:styleId="76">
    <w:name w:val="Body Text 2"/>
    <w:basedOn w:val="1"/>
    <w:link w:val="301"/>
    <w:semiHidden/>
    <w:unhideWhenUsed/>
    <w:qFormat/>
    <w:uiPriority w:val="99"/>
    <w:pPr>
      <w:spacing w:after="120" w:line="480" w:lineRule="auto"/>
    </w:pPr>
  </w:style>
  <w:style w:type="paragraph" w:styleId="77">
    <w:name w:val="List 4"/>
    <w:basedOn w:val="1"/>
    <w:semiHidden/>
    <w:unhideWhenUsed/>
    <w:uiPriority w:val="99"/>
    <w:pPr>
      <w:ind w:left="1440" w:hanging="360"/>
      <w:contextualSpacing/>
    </w:pPr>
  </w:style>
  <w:style w:type="paragraph" w:styleId="78">
    <w:name w:val="List Continue 2"/>
    <w:basedOn w:val="1"/>
    <w:semiHidden/>
    <w:unhideWhenUsed/>
    <w:uiPriority w:val="99"/>
    <w:pPr>
      <w:spacing w:after="120"/>
      <w:ind w:left="720"/>
      <w:contextualSpacing/>
    </w:pPr>
  </w:style>
  <w:style w:type="paragraph" w:styleId="79">
    <w:name w:val="Message Header"/>
    <w:basedOn w:val="1"/>
    <w:link w:val="273"/>
    <w:semiHidden/>
    <w:unhideWhenUsed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paragraph" w:styleId="80">
    <w:name w:val="HTML Preformatted"/>
    <w:basedOn w:val="1"/>
    <w:link w:val="266"/>
    <w:semiHidden/>
    <w:unhideWhenUsed/>
    <w:uiPriority w:val="99"/>
    <w:rPr>
      <w:sz w:val="20"/>
      <w:szCs w:val="20"/>
    </w:rPr>
  </w:style>
  <w:style w:type="paragraph" w:styleId="81">
    <w:name w:val="Normal (Web)"/>
    <w:basedOn w:val="1"/>
    <w:semiHidden/>
    <w:unhideWhenUsed/>
    <w:uiPriority w:val="99"/>
    <w:rPr>
      <w:sz w:val="24"/>
      <w:szCs w:val="24"/>
    </w:rPr>
  </w:style>
  <w:style w:type="paragraph" w:styleId="82">
    <w:name w:val="List Continue 3"/>
    <w:basedOn w:val="1"/>
    <w:semiHidden/>
    <w:unhideWhenUsed/>
    <w:qFormat/>
    <w:uiPriority w:val="99"/>
    <w:pPr>
      <w:spacing w:after="120"/>
      <w:ind w:left="1080"/>
      <w:contextualSpacing/>
    </w:pPr>
  </w:style>
  <w:style w:type="paragraph" w:styleId="83">
    <w:name w:val="index 2"/>
    <w:basedOn w:val="1"/>
    <w:next w:val="1"/>
    <w:semiHidden/>
    <w:unhideWhenUsed/>
    <w:qFormat/>
    <w:uiPriority w:val="99"/>
    <w:pPr>
      <w:ind w:left="440" w:hanging="220"/>
    </w:pPr>
  </w:style>
  <w:style w:type="paragraph" w:styleId="84">
    <w:name w:val="Title"/>
    <w:basedOn w:val="34"/>
    <w:next w:val="1"/>
    <w:link w:val="255"/>
    <w:qFormat/>
    <w:uiPriority w:val="10"/>
    <w:pPr>
      <w:pBdr>
        <w:bottom w:val="single" w:color="2C567A" w:themeColor="accent1" w:sz="24" w:space="8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  <w14:textFill>
        <w14:solidFill>
          <w14:schemeClr w14:val="accent1"/>
        </w14:solidFill>
      </w14:textFill>
    </w:rPr>
  </w:style>
  <w:style w:type="paragraph" w:styleId="85">
    <w:name w:val="annotation subject"/>
    <w:basedOn w:val="28"/>
    <w:next w:val="28"/>
    <w:link w:val="280"/>
    <w:semiHidden/>
    <w:unhideWhenUsed/>
    <w:qFormat/>
    <w:uiPriority w:val="99"/>
    <w:rPr>
      <w:b/>
      <w:bCs/>
    </w:rPr>
  </w:style>
  <w:style w:type="paragraph" w:styleId="86">
    <w:name w:val="Body Text First Indent"/>
    <w:basedOn w:val="34"/>
    <w:link w:val="306"/>
    <w:semiHidden/>
    <w:unhideWhenUsed/>
    <w:qFormat/>
    <w:uiPriority w:val="99"/>
    <w:pPr>
      <w:ind w:firstLine="360"/>
    </w:pPr>
  </w:style>
  <w:style w:type="paragraph" w:styleId="87">
    <w:name w:val="Body Text First Indent 2"/>
    <w:basedOn w:val="35"/>
    <w:link w:val="307"/>
    <w:semiHidden/>
    <w:unhideWhenUsed/>
    <w:uiPriority w:val="99"/>
    <w:pPr>
      <w:spacing w:after="0"/>
      <w:ind w:firstLine="360"/>
    </w:pPr>
  </w:style>
  <w:style w:type="table" w:styleId="89">
    <w:name w:val="Table Grid"/>
    <w:basedOn w:val="88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90">
    <w:name w:val="Table Theme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91">
    <w:name w:val="Table Colorful 1"/>
    <w:basedOn w:val="88"/>
    <w:semiHidden/>
    <w:unhideWhenUsed/>
    <w:uiPriority w:val="99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92">
    <w:name w:val="Table Colorful 2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93">
    <w:name w:val="Table Colorful 3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94">
    <w:name w:val="Table Elegant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95">
    <w:name w:val="Table Classic 1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Classic 2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3"/>
    <w:basedOn w:val="88"/>
    <w:semiHidden/>
    <w:unhideWhenUsed/>
    <w:uiPriority w:val="99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4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Simple 1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00">
    <w:name w:val="Table Simple 2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01">
    <w:name w:val="Table Simple 3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2">
    <w:name w:val="Table Subtle 1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3">
    <w:name w:val="Table Subtle 2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4">
    <w:name w:val="Table 3D effects 1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left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105">
    <w:name w:val="Table 3D effects 2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3D effects 3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List 1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8">
    <w:name w:val="Table List 2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9">
    <w:name w:val="Table List 3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10">
    <w:name w:val="Table List 4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11">
    <w:name w:val="Table List 5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2">
    <w:name w:val="Table List 6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List 7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14">
    <w:name w:val="Table List 8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table" w:styleId="115">
    <w:name w:val="Table Contemporary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6">
    <w:name w:val="Table Columns 1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7">
    <w:name w:val="Table Columns 2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8">
    <w:name w:val="Table Columns 3"/>
    <w:basedOn w:val="88"/>
    <w:semiHidden/>
    <w:unhideWhenUsed/>
    <w:uiPriority w:val="9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9">
    <w:name w:val="Table Columns 4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20">
    <w:name w:val="Table Columns 5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21">
    <w:name w:val="Table Grid 1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2">
    <w:name w:val="Table Grid 2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3">
    <w:name w:val="Table Grid 3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4">
    <w:name w:val="Table Grid 4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5">
    <w:name w:val="Table Grid 5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Grid 6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7">
    <w:name w:val="Table Grid 7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8">
    <w:name w:val="Table Grid 8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9">
    <w:name w:val="Table Web 1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0">
    <w:name w:val="Table Web 2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1">
    <w:name w:val="Table Web 3"/>
    <w:basedOn w:val="88"/>
    <w:semiHidden/>
    <w:unhideWhenUsed/>
    <w:qFormat/>
    <w:uiPriority w:val="9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2">
    <w:name w:val="Table Professional"/>
    <w:basedOn w:val="88"/>
    <w:semiHidden/>
    <w:unhideWhenUsed/>
    <w:uiPriority w:val="99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3">
    <w:name w:val="Light Shading"/>
    <w:basedOn w:val="88"/>
    <w:semiHidden/>
    <w:unhideWhenUsed/>
    <w:qFormat/>
    <w:uiPriority w:val="60"/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134">
    <w:name w:val="Light Shading Accent 1"/>
    <w:basedOn w:val="88"/>
    <w:semiHidden/>
    <w:unhideWhenUsed/>
    <w:uiPriority w:val="60"/>
    <w:rPr>
      <w:color w:val="21415C" w:themeColor="accent1" w:themeShade="BF"/>
    </w:rPr>
    <w:tblPr>
      <w:tblBorders>
        <w:top w:val="single" w:color="2C567A" w:themeColor="accent1" w:sz="8" w:space="0"/>
        <w:bottom w:val="single" w:color="2C567A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2C567A" w:themeColor="accent1" w:sz="8" w:space="0"/>
          <w:left w:val="nil"/>
          <w:bottom w:val="single" w:color="2C567A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2C567A" w:themeColor="accent1" w:sz="8" w:space="0"/>
          <w:left w:val="nil"/>
          <w:bottom w:val="single" w:color="2C567A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6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6E8" w:themeFill="accent1" w:themeFillTint="3F"/>
      </w:tcPr>
    </w:tblStylePr>
  </w:style>
  <w:style w:type="table" w:styleId="135">
    <w:name w:val="Light Shading Accent 2"/>
    <w:basedOn w:val="88"/>
    <w:semiHidden/>
    <w:unhideWhenUsed/>
    <w:uiPriority w:val="60"/>
    <w:rPr>
      <w:color w:val="005595" w:themeColor="accent2" w:themeShade="BF"/>
    </w:rPr>
    <w:tblPr>
      <w:tblBorders>
        <w:top w:val="single" w:color="0072C7" w:themeColor="accent2" w:sz="8" w:space="0"/>
        <w:bottom w:val="single" w:color="0072C7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72C7" w:themeColor="accent2" w:sz="8" w:space="0"/>
          <w:left w:val="nil"/>
          <w:bottom w:val="single" w:color="0072C7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72C7" w:themeColor="accent2" w:sz="8" w:space="0"/>
          <w:left w:val="nil"/>
          <w:bottom w:val="single" w:color="0072C7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136">
    <w:name w:val="Light Shading Accent 3"/>
    <w:basedOn w:val="88"/>
    <w:semiHidden/>
    <w:unhideWhenUsed/>
    <w:qFormat/>
    <w:uiPriority w:val="60"/>
    <w:rPr>
      <w:color w:val="0A163D" w:themeColor="accent3" w:themeShade="BF"/>
    </w:rPr>
    <w:tblPr>
      <w:tblBorders>
        <w:top w:val="single" w:color="0D1D51" w:themeColor="accent3" w:sz="8" w:space="0"/>
        <w:bottom w:val="single" w:color="0D1D51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D1D51" w:themeColor="accent3" w:sz="8" w:space="0"/>
          <w:left w:val="nil"/>
          <w:bottom w:val="single" w:color="0D1D51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D1D51" w:themeColor="accent3" w:sz="8" w:space="0"/>
          <w:left w:val="nil"/>
          <w:bottom w:val="single" w:color="0D1D51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137">
    <w:name w:val="Light Shading Accent 4"/>
    <w:basedOn w:val="88"/>
    <w:semiHidden/>
    <w:unhideWhenUsed/>
    <w:qFormat/>
    <w:uiPriority w:val="60"/>
    <w:rPr>
      <w:color w:val="4D4D4D" w:themeColor="accent4" w:themeShade="BF"/>
    </w:rPr>
    <w:tblPr>
      <w:tblBorders>
        <w:top w:val="single" w:color="666666" w:themeColor="accent4" w:sz="8" w:space="0"/>
        <w:bottom w:val="single" w:color="666666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666666" w:themeColor="accent4" w:sz="8" w:space="0"/>
          <w:left w:val="nil"/>
          <w:bottom w:val="single" w:color="666666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666666" w:themeColor="accent4" w:sz="8" w:space="0"/>
          <w:left w:val="nil"/>
          <w:bottom w:val="single" w:color="666666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138">
    <w:name w:val="Light Shading Accent 5"/>
    <w:basedOn w:val="88"/>
    <w:semiHidden/>
    <w:unhideWhenUsed/>
    <w:qFormat/>
    <w:uiPriority w:val="60"/>
    <w:rPr>
      <w:color w:val="2D587D" w:themeColor="accent5" w:themeShade="BF"/>
    </w:rPr>
    <w:tblPr>
      <w:tblBorders>
        <w:top w:val="single" w:color="3C76A6" w:themeColor="accent5" w:sz="8" w:space="0"/>
        <w:bottom w:val="single" w:color="3C76A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3C76A6" w:themeColor="accent5" w:sz="8" w:space="0"/>
          <w:left w:val="nil"/>
          <w:bottom w:val="single" w:color="3C76A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3C76A6" w:themeColor="accent5" w:sz="8" w:space="0"/>
          <w:left w:val="nil"/>
          <w:bottom w:val="single" w:color="3C76A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139">
    <w:name w:val="Light Shading Accent 6"/>
    <w:basedOn w:val="88"/>
    <w:semiHidden/>
    <w:unhideWhenUsed/>
    <w:qFormat/>
    <w:uiPriority w:val="60"/>
    <w:rPr>
      <w:color w:val="17338D" w:themeColor="accent6" w:themeShade="BF"/>
    </w:rPr>
    <w:tblPr>
      <w:tblBorders>
        <w:top w:val="single" w:color="1E44BC" w:themeColor="accent6" w:sz="8" w:space="0"/>
        <w:bottom w:val="single" w:color="1E44BC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1E44BC" w:themeColor="accent6" w:sz="8" w:space="0"/>
          <w:left w:val="nil"/>
          <w:bottom w:val="single" w:color="1E44BC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1E44BC" w:themeColor="accent6" w:sz="8" w:space="0"/>
          <w:left w:val="nil"/>
          <w:bottom w:val="single" w:color="1E44BC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140">
    <w:name w:val="Light List"/>
    <w:basedOn w:val="88"/>
    <w:semiHidden/>
    <w:unhideWhenUsed/>
    <w:qFormat/>
    <w:uiPriority w:val="61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141">
    <w:name w:val="Light List Accent 1"/>
    <w:basedOn w:val="88"/>
    <w:semiHidden/>
    <w:unhideWhenUsed/>
    <w:qFormat/>
    <w:uiPriority w:val="61"/>
    <w:tblPr>
      <w:tblBorders>
        <w:top w:val="single" w:color="2C567A" w:themeColor="accent1" w:sz="8" w:space="0"/>
        <w:left w:val="single" w:color="2C567A" w:themeColor="accent1" w:sz="8" w:space="0"/>
        <w:bottom w:val="single" w:color="2C567A" w:themeColor="accent1" w:sz="8" w:space="0"/>
        <w:right w:val="single" w:color="2C567A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C567A" w:themeColor="accent1" w:sz="6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</w:tcPr>
    </w:tblStylePr>
    <w:tblStylePr w:type="band1Horz"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</w:tcPr>
    </w:tblStylePr>
  </w:style>
  <w:style w:type="table" w:styleId="142">
    <w:name w:val="Light List Accent 2"/>
    <w:basedOn w:val="88"/>
    <w:semiHidden/>
    <w:unhideWhenUsed/>
    <w:uiPriority w:val="61"/>
    <w:tblPr>
      <w:tblBorders>
        <w:top w:val="single" w:color="0072C7" w:themeColor="accent2" w:sz="8" w:space="0"/>
        <w:left w:val="single" w:color="0072C7" w:themeColor="accent2" w:sz="8" w:space="0"/>
        <w:bottom w:val="single" w:color="0072C7" w:themeColor="accent2" w:sz="8" w:space="0"/>
        <w:right w:val="single" w:color="0072C7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72C7" w:themeColor="accent2" w:sz="6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</w:tcPr>
    </w:tblStylePr>
    <w:tblStylePr w:type="band1Horz"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</w:tcPr>
    </w:tblStylePr>
  </w:style>
  <w:style w:type="table" w:styleId="143">
    <w:name w:val="Light List Accent 3"/>
    <w:basedOn w:val="88"/>
    <w:semiHidden/>
    <w:unhideWhenUsed/>
    <w:qFormat/>
    <w:uiPriority w:val="61"/>
    <w:tblPr>
      <w:tblBorders>
        <w:top w:val="single" w:color="0D1D51" w:themeColor="accent3" w:sz="8" w:space="0"/>
        <w:left w:val="single" w:color="0D1D51" w:themeColor="accent3" w:sz="8" w:space="0"/>
        <w:bottom w:val="single" w:color="0D1D51" w:themeColor="accent3" w:sz="8" w:space="0"/>
        <w:right w:val="single" w:color="0D1D51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D1D51" w:themeColor="accent3" w:sz="6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</w:tcPr>
    </w:tblStylePr>
    <w:tblStylePr w:type="band1Horz"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</w:tcPr>
    </w:tblStylePr>
  </w:style>
  <w:style w:type="table" w:styleId="144">
    <w:name w:val="Light List Accent 4"/>
    <w:basedOn w:val="88"/>
    <w:semiHidden/>
    <w:unhideWhenUsed/>
    <w:qFormat/>
    <w:uiPriority w:val="61"/>
    <w:tblPr>
      <w:tblBorders>
        <w:top w:val="single" w:color="666666" w:themeColor="accent4" w:sz="8" w:space="0"/>
        <w:left w:val="single" w:color="666666" w:themeColor="accent4" w:sz="8" w:space="0"/>
        <w:bottom w:val="single" w:color="666666" w:themeColor="accent4" w:sz="8" w:space="0"/>
        <w:right w:val="single" w:color="666666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66666" w:themeColor="accent4" w:sz="6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</w:tcPr>
    </w:tblStylePr>
    <w:tblStylePr w:type="band1Horz"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</w:tcPr>
    </w:tblStylePr>
  </w:style>
  <w:style w:type="table" w:styleId="145">
    <w:name w:val="Light List Accent 5"/>
    <w:basedOn w:val="88"/>
    <w:semiHidden/>
    <w:unhideWhenUsed/>
    <w:uiPriority w:val="61"/>
    <w:tblPr>
      <w:tblBorders>
        <w:top w:val="single" w:color="3C76A6" w:themeColor="accent5" w:sz="8" w:space="0"/>
        <w:left w:val="single" w:color="3C76A6" w:themeColor="accent5" w:sz="8" w:space="0"/>
        <w:bottom w:val="single" w:color="3C76A6" w:themeColor="accent5" w:sz="8" w:space="0"/>
        <w:right w:val="single" w:color="3C76A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C76A6" w:themeColor="accent5" w:sz="6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</w:tcPr>
    </w:tblStylePr>
    <w:tblStylePr w:type="band1Horz"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</w:tcPr>
    </w:tblStylePr>
  </w:style>
  <w:style w:type="table" w:styleId="146">
    <w:name w:val="Light List Accent 6"/>
    <w:basedOn w:val="88"/>
    <w:semiHidden/>
    <w:unhideWhenUsed/>
    <w:uiPriority w:val="61"/>
    <w:tblPr>
      <w:tblBorders>
        <w:top w:val="single" w:color="1E44BC" w:themeColor="accent6" w:sz="8" w:space="0"/>
        <w:left w:val="single" w:color="1E44BC" w:themeColor="accent6" w:sz="8" w:space="0"/>
        <w:bottom w:val="single" w:color="1E44BC" w:themeColor="accent6" w:sz="8" w:space="0"/>
        <w:right w:val="single" w:color="1E44BC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E44BC" w:themeColor="accent6" w:sz="6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</w:tcPr>
    </w:tblStylePr>
    <w:tblStylePr w:type="band1Horz"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</w:tcPr>
    </w:tblStylePr>
  </w:style>
  <w:style w:type="table" w:styleId="147">
    <w:name w:val="Light Grid"/>
    <w:basedOn w:val="88"/>
    <w:semiHidden/>
    <w:unhideWhenUsed/>
    <w:qFormat/>
    <w:uiPriority w:val="62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148">
    <w:name w:val="Light Grid Accent 1"/>
    <w:basedOn w:val="88"/>
    <w:semiHidden/>
    <w:unhideWhenUsed/>
    <w:uiPriority w:val="62"/>
    <w:tblPr>
      <w:tblBorders>
        <w:top w:val="single" w:color="2C567A" w:themeColor="accent1" w:sz="8" w:space="0"/>
        <w:left w:val="single" w:color="2C567A" w:themeColor="accent1" w:sz="8" w:space="0"/>
        <w:bottom w:val="single" w:color="2C567A" w:themeColor="accent1" w:sz="8" w:space="0"/>
        <w:right w:val="single" w:color="2C567A" w:themeColor="accent1" w:sz="8" w:space="0"/>
        <w:insideH w:val="single" w:color="2C567A" w:themeColor="accent1" w:sz="8" w:space="0"/>
        <w:insideV w:val="single" w:color="2C567A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18" w:space="0"/>
          <w:right w:val="single" w:color="2C567A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2C567A" w:themeColor="accent1" w:sz="6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</w:tcPr>
    </w:tblStylePr>
    <w:tblStylePr w:type="band1Vert"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  <w:shd w:val="clear" w:color="auto" w:fill="C0D6E8" w:themeFill="accent1" w:themeFillTint="3F"/>
      </w:tcPr>
    </w:tblStylePr>
    <w:tblStylePr w:type="band1Horz"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  <w:insideV w:val="single" w:sz="8" w:space="0"/>
        </w:tcBorders>
        <w:shd w:val="clear" w:color="auto" w:fill="C0D6E8" w:themeFill="accent1" w:themeFillTint="3F"/>
      </w:tcPr>
    </w:tblStylePr>
    <w:tblStylePr w:type="band2Horz"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  <w:insideV w:val="single" w:sz="8" w:space="0"/>
        </w:tcBorders>
      </w:tcPr>
    </w:tblStylePr>
  </w:style>
  <w:style w:type="table" w:styleId="149">
    <w:name w:val="Light Grid Accent 2"/>
    <w:basedOn w:val="88"/>
    <w:semiHidden/>
    <w:unhideWhenUsed/>
    <w:uiPriority w:val="62"/>
    <w:tblPr>
      <w:tblBorders>
        <w:top w:val="single" w:color="0072C7" w:themeColor="accent2" w:sz="8" w:space="0"/>
        <w:left w:val="single" w:color="0072C7" w:themeColor="accent2" w:sz="8" w:space="0"/>
        <w:bottom w:val="single" w:color="0072C7" w:themeColor="accent2" w:sz="8" w:space="0"/>
        <w:right w:val="single" w:color="0072C7" w:themeColor="accent2" w:sz="8" w:space="0"/>
        <w:insideH w:val="single" w:color="0072C7" w:themeColor="accent2" w:sz="8" w:space="0"/>
        <w:insideV w:val="single" w:color="0072C7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18" w:space="0"/>
          <w:right w:val="single" w:color="0072C7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72C7" w:themeColor="accent2" w:sz="6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</w:tcPr>
    </w:tblStylePr>
    <w:tblStylePr w:type="band1Vert"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  <w:insideV w:val="single" w:sz="8" w:space="0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  <w:insideV w:val="single" w:sz="8" w:space="0"/>
        </w:tcBorders>
      </w:tcPr>
    </w:tblStylePr>
  </w:style>
  <w:style w:type="table" w:styleId="150">
    <w:name w:val="Light Grid Accent 3"/>
    <w:basedOn w:val="88"/>
    <w:semiHidden/>
    <w:unhideWhenUsed/>
    <w:uiPriority w:val="62"/>
    <w:tblPr>
      <w:tblBorders>
        <w:top w:val="single" w:color="0D1D51" w:themeColor="accent3" w:sz="8" w:space="0"/>
        <w:left w:val="single" w:color="0D1D51" w:themeColor="accent3" w:sz="8" w:space="0"/>
        <w:bottom w:val="single" w:color="0D1D51" w:themeColor="accent3" w:sz="8" w:space="0"/>
        <w:right w:val="single" w:color="0D1D51" w:themeColor="accent3" w:sz="8" w:space="0"/>
        <w:insideH w:val="single" w:color="0D1D51" w:themeColor="accent3" w:sz="8" w:space="0"/>
        <w:insideV w:val="single" w:color="0D1D51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18" w:space="0"/>
          <w:right w:val="single" w:color="0D1D51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D1D51" w:themeColor="accent3" w:sz="6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</w:tcPr>
    </w:tblStylePr>
    <w:tblStylePr w:type="band1Vert"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  <w:insideV w:val="single" w:sz="8" w:space="0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  <w:insideV w:val="single" w:sz="8" w:space="0"/>
        </w:tcBorders>
      </w:tcPr>
    </w:tblStylePr>
  </w:style>
  <w:style w:type="table" w:styleId="151">
    <w:name w:val="Light Grid Accent 4"/>
    <w:basedOn w:val="88"/>
    <w:semiHidden/>
    <w:unhideWhenUsed/>
    <w:uiPriority w:val="62"/>
    <w:tblPr>
      <w:tblBorders>
        <w:top w:val="single" w:color="666666" w:themeColor="accent4" w:sz="8" w:space="0"/>
        <w:left w:val="single" w:color="666666" w:themeColor="accent4" w:sz="8" w:space="0"/>
        <w:bottom w:val="single" w:color="666666" w:themeColor="accent4" w:sz="8" w:space="0"/>
        <w:right w:val="single" w:color="666666" w:themeColor="accent4" w:sz="8" w:space="0"/>
        <w:insideH w:val="single" w:color="666666" w:themeColor="accent4" w:sz="8" w:space="0"/>
        <w:insideV w:val="single" w:color="666666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18" w:space="0"/>
          <w:right w:val="single" w:color="666666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666666" w:themeColor="accent4" w:sz="6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</w:tcPr>
    </w:tblStylePr>
    <w:tblStylePr w:type="band1Vert"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  <w:insideV w:val="single" w:sz="8" w:space="0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  <w:insideV w:val="single" w:sz="8" w:space="0"/>
        </w:tcBorders>
      </w:tcPr>
    </w:tblStylePr>
  </w:style>
  <w:style w:type="table" w:styleId="152">
    <w:name w:val="Light Grid Accent 5"/>
    <w:basedOn w:val="88"/>
    <w:semiHidden/>
    <w:unhideWhenUsed/>
    <w:uiPriority w:val="62"/>
    <w:tblPr>
      <w:tblBorders>
        <w:top w:val="single" w:color="3C76A6" w:themeColor="accent5" w:sz="8" w:space="0"/>
        <w:left w:val="single" w:color="3C76A6" w:themeColor="accent5" w:sz="8" w:space="0"/>
        <w:bottom w:val="single" w:color="3C76A6" w:themeColor="accent5" w:sz="8" w:space="0"/>
        <w:right w:val="single" w:color="3C76A6" w:themeColor="accent5" w:sz="8" w:space="0"/>
        <w:insideH w:val="single" w:color="3C76A6" w:themeColor="accent5" w:sz="8" w:space="0"/>
        <w:insideV w:val="single" w:color="3C76A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18" w:space="0"/>
          <w:right w:val="single" w:color="3C76A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3C76A6" w:themeColor="accent5" w:sz="6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</w:tcPr>
    </w:tblStylePr>
    <w:tblStylePr w:type="band1Vert"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  <w:insideV w:val="single" w:sz="8" w:space="0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  <w:insideV w:val="single" w:sz="8" w:space="0"/>
        </w:tcBorders>
      </w:tcPr>
    </w:tblStylePr>
  </w:style>
  <w:style w:type="table" w:styleId="153">
    <w:name w:val="Light Grid Accent 6"/>
    <w:basedOn w:val="88"/>
    <w:semiHidden/>
    <w:unhideWhenUsed/>
    <w:qFormat/>
    <w:uiPriority w:val="62"/>
    <w:tblPr>
      <w:tblBorders>
        <w:top w:val="single" w:color="1E44BC" w:themeColor="accent6" w:sz="8" w:space="0"/>
        <w:left w:val="single" w:color="1E44BC" w:themeColor="accent6" w:sz="8" w:space="0"/>
        <w:bottom w:val="single" w:color="1E44BC" w:themeColor="accent6" w:sz="8" w:space="0"/>
        <w:right w:val="single" w:color="1E44BC" w:themeColor="accent6" w:sz="8" w:space="0"/>
        <w:insideH w:val="single" w:color="1E44BC" w:themeColor="accent6" w:sz="8" w:space="0"/>
        <w:insideV w:val="single" w:color="1E44BC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18" w:space="0"/>
          <w:right w:val="single" w:color="1E44BC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1E44BC" w:themeColor="accent6" w:sz="6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</w:tcPr>
    </w:tblStylePr>
    <w:tblStylePr w:type="band1Vert"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  <w:insideV w:val="single" w:sz="8" w:space="0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  <w:insideV w:val="single" w:sz="8" w:space="0"/>
        </w:tcBorders>
      </w:tcPr>
    </w:tblStylePr>
  </w:style>
  <w:style w:type="table" w:styleId="154">
    <w:name w:val="Medium Shading 1"/>
    <w:basedOn w:val="88"/>
    <w:semiHidden/>
    <w:unhideWhenUsed/>
    <w:uiPriority w:val="63"/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5">
    <w:name w:val="Medium Shading 1 Accent 1"/>
    <w:basedOn w:val="88"/>
    <w:semiHidden/>
    <w:unhideWhenUsed/>
    <w:uiPriority w:val="63"/>
    <w:tblPr>
      <w:tblBorders>
        <w:top w:val="single" w:color="4282B9" w:themeColor="accent1" w:themeTint="BF" w:sz="8" w:space="0"/>
        <w:left w:val="single" w:color="4282B9" w:themeColor="accent1" w:themeTint="BF" w:sz="8" w:space="0"/>
        <w:bottom w:val="single" w:color="4282B9" w:themeColor="accent1" w:themeTint="BF" w:sz="8" w:space="0"/>
        <w:right w:val="single" w:color="4282B9" w:themeColor="accent1" w:themeTint="BF" w:sz="8" w:space="0"/>
        <w:insideH w:val="single" w:color="4282B9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4282B9" w:themeColor="accent1" w:themeTint="BF" w:sz="8" w:space="0"/>
          <w:left w:val="single" w:color="4282B9" w:themeColor="accent1" w:themeTint="BF" w:sz="8" w:space="0"/>
          <w:bottom w:val="single" w:color="4282B9" w:themeColor="accent1" w:themeTint="BF" w:sz="8" w:space="0"/>
          <w:right w:val="single" w:color="4282B9" w:themeColor="accent1" w:themeTint="BF" w:sz="8" w:space="0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282B9" w:themeColor="accent1" w:themeTint="BF" w:sz="6" w:space="0"/>
          <w:left w:val="single" w:color="4282B9" w:themeColor="accent1" w:themeTint="BF" w:sz="8" w:space="0"/>
          <w:bottom w:val="single" w:color="4282B9" w:themeColor="accent1" w:themeTint="BF" w:sz="8" w:space="0"/>
          <w:right w:val="single" w:color="4282B9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6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6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6">
    <w:name w:val="Medium Shading 1 Accent 2"/>
    <w:basedOn w:val="88"/>
    <w:semiHidden/>
    <w:unhideWhenUsed/>
    <w:uiPriority w:val="63"/>
    <w:tblPr>
      <w:tblBorders>
        <w:top w:val="single" w:color="169BFF" w:themeColor="accent2" w:themeTint="BF" w:sz="8" w:space="0"/>
        <w:left w:val="single" w:color="169BFF" w:themeColor="accent2" w:themeTint="BF" w:sz="8" w:space="0"/>
        <w:bottom w:val="single" w:color="169BFF" w:themeColor="accent2" w:themeTint="BF" w:sz="8" w:space="0"/>
        <w:right w:val="single" w:color="169BFF" w:themeColor="accent2" w:themeTint="BF" w:sz="8" w:space="0"/>
        <w:insideH w:val="single" w:color="169BFF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169BFF" w:themeColor="accent2" w:themeTint="BF" w:sz="8" w:space="0"/>
          <w:left w:val="single" w:color="169BFF" w:themeColor="accent2" w:themeTint="BF" w:sz="8" w:space="0"/>
          <w:bottom w:val="single" w:color="169BFF" w:themeColor="accent2" w:themeTint="BF" w:sz="8" w:space="0"/>
          <w:right w:val="single" w:color="169BFF" w:themeColor="accent2" w:themeTint="BF" w:sz="8" w:space="0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69BFF" w:themeColor="accent2" w:themeTint="BF" w:sz="6" w:space="0"/>
          <w:left w:val="single" w:color="169BFF" w:themeColor="accent2" w:themeTint="BF" w:sz="8" w:space="0"/>
          <w:bottom w:val="single" w:color="169BFF" w:themeColor="accent2" w:themeTint="BF" w:sz="8" w:space="0"/>
          <w:right w:val="single" w:color="169BFF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7">
    <w:name w:val="Medium Shading 1 Accent 3"/>
    <w:basedOn w:val="88"/>
    <w:semiHidden/>
    <w:unhideWhenUsed/>
    <w:uiPriority w:val="63"/>
    <w:tblPr>
      <w:tblBorders>
        <w:top w:val="single" w:color="1B3DAA" w:themeColor="accent3" w:themeTint="BF" w:sz="8" w:space="0"/>
        <w:left w:val="single" w:color="1B3DAA" w:themeColor="accent3" w:themeTint="BF" w:sz="8" w:space="0"/>
        <w:bottom w:val="single" w:color="1B3DAA" w:themeColor="accent3" w:themeTint="BF" w:sz="8" w:space="0"/>
        <w:right w:val="single" w:color="1B3DAA" w:themeColor="accent3" w:themeTint="BF" w:sz="8" w:space="0"/>
        <w:insideH w:val="single" w:color="1B3DAA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1B3DAA" w:themeColor="accent3" w:themeTint="BF" w:sz="8" w:space="0"/>
          <w:left w:val="single" w:color="1B3DAA" w:themeColor="accent3" w:themeTint="BF" w:sz="8" w:space="0"/>
          <w:bottom w:val="single" w:color="1B3DAA" w:themeColor="accent3" w:themeTint="BF" w:sz="8" w:space="0"/>
          <w:right w:val="single" w:color="1B3DAA" w:themeColor="accent3" w:themeTint="BF" w:sz="8" w:space="0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B3DAA" w:themeColor="accent3" w:themeTint="BF" w:sz="6" w:space="0"/>
          <w:left w:val="single" w:color="1B3DAA" w:themeColor="accent3" w:themeTint="BF" w:sz="8" w:space="0"/>
          <w:bottom w:val="single" w:color="1B3DAA" w:themeColor="accent3" w:themeTint="BF" w:sz="8" w:space="0"/>
          <w:right w:val="single" w:color="1B3DAA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8">
    <w:name w:val="Medium Shading 1 Accent 4"/>
    <w:basedOn w:val="88"/>
    <w:semiHidden/>
    <w:unhideWhenUsed/>
    <w:uiPriority w:val="63"/>
    <w:tblPr>
      <w:tblBorders>
        <w:top w:val="single" w:color="8C8C8C" w:themeColor="accent4" w:themeTint="BF" w:sz="8" w:space="0"/>
        <w:left w:val="single" w:color="8C8C8C" w:themeColor="accent4" w:themeTint="BF" w:sz="8" w:space="0"/>
        <w:bottom w:val="single" w:color="8C8C8C" w:themeColor="accent4" w:themeTint="BF" w:sz="8" w:space="0"/>
        <w:right w:val="single" w:color="8C8C8C" w:themeColor="accent4" w:themeTint="BF" w:sz="8" w:space="0"/>
        <w:insideH w:val="single" w:color="8C8C8C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8C8C8C" w:themeColor="accent4" w:themeTint="BF" w:sz="8" w:space="0"/>
          <w:left w:val="single" w:color="8C8C8C" w:themeColor="accent4" w:themeTint="BF" w:sz="8" w:space="0"/>
          <w:bottom w:val="single" w:color="8C8C8C" w:themeColor="accent4" w:themeTint="BF" w:sz="8" w:space="0"/>
          <w:right w:val="single" w:color="8C8C8C" w:themeColor="accent4" w:themeTint="BF" w:sz="8" w:space="0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C8C8C" w:themeColor="accent4" w:themeTint="BF" w:sz="6" w:space="0"/>
          <w:left w:val="single" w:color="8C8C8C" w:themeColor="accent4" w:themeTint="BF" w:sz="8" w:space="0"/>
          <w:bottom w:val="single" w:color="8C8C8C" w:themeColor="accent4" w:themeTint="BF" w:sz="8" w:space="0"/>
          <w:right w:val="single" w:color="8C8C8C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9">
    <w:name w:val="Medium Shading 1 Accent 5"/>
    <w:basedOn w:val="88"/>
    <w:semiHidden/>
    <w:unhideWhenUsed/>
    <w:uiPriority w:val="63"/>
    <w:tblPr>
      <w:tblBorders>
        <w:top w:val="single" w:color="6299C6" w:themeColor="accent5" w:themeTint="BF" w:sz="8" w:space="0"/>
        <w:left w:val="single" w:color="6299C6" w:themeColor="accent5" w:themeTint="BF" w:sz="8" w:space="0"/>
        <w:bottom w:val="single" w:color="6299C6" w:themeColor="accent5" w:themeTint="BF" w:sz="8" w:space="0"/>
        <w:right w:val="single" w:color="6299C6" w:themeColor="accent5" w:themeTint="BF" w:sz="8" w:space="0"/>
        <w:insideH w:val="single" w:color="6299C6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6299C6" w:themeColor="accent5" w:themeTint="BF" w:sz="8" w:space="0"/>
          <w:left w:val="single" w:color="6299C6" w:themeColor="accent5" w:themeTint="BF" w:sz="8" w:space="0"/>
          <w:bottom w:val="single" w:color="6299C6" w:themeColor="accent5" w:themeTint="BF" w:sz="8" w:space="0"/>
          <w:right w:val="single" w:color="6299C6" w:themeColor="accent5" w:themeTint="BF" w:sz="8" w:space="0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299C6" w:themeColor="accent5" w:themeTint="BF" w:sz="6" w:space="0"/>
          <w:left w:val="single" w:color="6299C6" w:themeColor="accent5" w:themeTint="BF" w:sz="8" w:space="0"/>
          <w:bottom w:val="single" w:color="6299C6" w:themeColor="accent5" w:themeTint="BF" w:sz="8" w:space="0"/>
          <w:right w:val="single" w:color="6299C6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0">
    <w:name w:val="Medium Shading 1 Accent 6"/>
    <w:basedOn w:val="88"/>
    <w:semiHidden/>
    <w:unhideWhenUsed/>
    <w:uiPriority w:val="63"/>
    <w:tblPr>
      <w:tblBorders>
        <w:top w:val="single" w:color="4268E0" w:themeColor="accent6" w:themeTint="BF" w:sz="8" w:space="0"/>
        <w:left w:val="single" w:color="4268E0" w:themeColor="accent6" w:themeTint="BF" w:sz="8" w:space="0"/>
        <w:bottom w:val="single" w:color="4268E0" w:themeColor="accent6" w:themeTint="BF" w:sz="8" w:space="0"/>
        <w:right w:val="single" w:color="4268E0" w:themeColor="accent6" w:themeTint="BF" w:sz="8" w:space="0"/>
        <w:insideH w:val="single" w:color="4268E0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4268E0" w:themeColor="accent6" w:themeTint="BF" w:sz="8" w:space="0"/>
          <w:left w:val="single" w:color="4268E0" w:themeColor="accent6" w:themeTint="BF" w:sz="8" w:space="0"/>
          <w:bottom w:val="single" w:color="4268E0" w:themeColor="accent6" w:themeTint="BF" w:sz="8" w:space="0"/>
          <w:right w:val="single" w:color="4268E0" w:themeColor="accent6" w:themeTint="BF" w:sz="8" w:space="0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268E0" w:themeColor="accent6" w:themeTint="BF" w:sz="6" w:space="0"/>
          <w:left w:val="single" w:color="4268E0" w:themeColor="accent6" w:themeTint="BF" w:sz="8" w:space="0"/>
          <w:bottom w:val="single" w:color="4268E0" w:themeColor="accent6" w:themeTint="BF" w:sz="8" w:space="0"/>
          <w:right w:val="single" w:color="4268E0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1">
    <w:name w:val="Medium Shading 2"/>
    <w:basedOn w:val="88"/>
    <w:semiHidden/>
    <w:unhideWhenUsed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2">
    <w:name w:val="Medium Shading 2 Accent 1"/>
    <w:basedOn w:val="88"/>
    <w:semiHidden/>
    <w:unhideWhenUsed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3">
    <w:name w:val="Medium Shading 2 Accent 2"/>
    <w:basedOn w:val="88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4">
    <w:name w:val="Medium Shading 2 Accent 3"/>
    <w:basedOn w:val="88"/>
    <w:semiHidden/>
    <w:unhideWhenUsed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5">
    <w:name w:val="Medium Shading 2 Accent 4"/>
    <w:basedOn w:val="88"/>
    <w:semiHidden/>
    <w:unhideWhenUsed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6">
    <w:name w:val="Medium Shading 2 Accent 5"/>
    <w:basedOn w:val="88"/>
    <w:semiHidden/>
    <w:unhideWhenUsed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7">
    <w:name w:val="Medium Shading 2 Accent 6"/>
    <w:basedOn w:val="88"/>
    <w:semiHidden/>
    <w:unhideWhenUsed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8">
    <w:name w:val="Medium List 1"/>
    <w:basedOn w:val="88"/>
    <w:semiHidden/>
    <w:unhideWhenUsed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169">
    <w:name w:val="Medium List 1 Accent 1"/>
    <w:basedOn w:val="88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2C567A" w:themeColor="accent1" w:sz="8" w:space="0"/>
        <w:bottom w:val="single" w:color="2C567A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2C567A" w:themeColor="accent1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2C567A" w:themeColor="accent1" w:sz="8" w:space="0"/>
          <w:bottom w:val="single" w:color="2C567A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2C567A" w:themeColor="accent1" w:sz="8" w:space="0"/>
          <w:bottom w:val="single" w:color="2C567A" w:themeColor="accent1" w:sz="8" w:space="0"/>
        </w:tcBorders>
      </w:tcPr>
    </w:tblStylePr>
    <w:tblStylePr w:type="band1Vert">
      <w:tblPr/>
      <w:tcPr>
        <w:shd w:val="clear" w:color="auto" w:fill="C0D6E8" w:themeFill="accent1" w:themeFillTint="3F"/>
      </w:tcPr>
    </w:tblStylePr>
    <w:tblStylePr w:type="band1Horz">
      <w:tblPr/>
      <w:tcPr>
        <w:shd w:val="clear" w:color="auto" w:fill="C0D6E8" w:themeFill="accent1" w:themeFillTint="3F"/>
      </w:tcPr>
    </w:tblStylePr>
  </w:style>
  <w:style w:type="table" w:styleId="170">
    <w:name w:val="Medium List 1 Accent 2"/>
    <w:basedOn w:val="88"/>
    <w:semiHidden/>
    <w:unhideWhenUsed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72C7" w:themeColor="accent2" w:sz="8" w:space="0"/>
        <w:bottom w:val="single" w:color="0072C7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72C7" w:themeColor="accent2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72C7" w:themeColor="accent2" w:sz="8" w:space="0"/>
          <w:bottom w:val="single" w:color="0072C7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72C7" w:themeColor="accent2" w:sz="8" w:space="0"/>
          <w:bottom w:val="single" w:color="0072C7" w:themeColor="accent2" w:sz="8" w:space="0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71">
    <w:name w:val="Medium List 1 Accent 3"/>
    <w:basedOn w:val="88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D1D51" w:themeColor="accent3" w:sz="8" w:space="0"/>
        <w:bottom w:val="single" w:color="0D1D51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D1D51" w:themeColor="accent3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0D1D51" w:themeColor="accent3" w:sz="8" w:space="0"/>
          <w:bottom w:val="single" w:color="0D1D51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D1D51" w:themeColor="accent3" w:sz="8" w:space="0"/>
          <w:bottom w:val="single" w:color="0D1D51" w:themeColor="accent3" w:sz="8" w:space="0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72">
    <w:name w:val="Medium List 1 Accent 4"/>
    <w:basedOn w:val="88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accent4" w:sz="8" w:space="0"/>
        <w:bottom w:val="single" w:color="666666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666666" w:themeColor="accent4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666666" w:themeColor="accent4" w:sz="8" w:space="0"/>
          <w:bottom w:val="single" w:color="666666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666666" w:themeColor="accent4" w:sz="8" w:space="0"/>
          <w:bottom w:val="single" w:color="666666" w:themeColor="accent4" w:sz="8" w:space="0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73">
    <w:name w:val="Medium List 1 Accent 5"/>
    <w:basedOn w:val="88"/>
    <w:semiHidden/>
    <w:unhideWhenUsed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3C76A6" w:themeColor="accent5" w:sz="8" w:space="0"/>
        <w:bottom w:val="single" w:color="3C76A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3C76A6" w:themeColor="accent5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3C76A6" w:themeColor="accent5" w:sz="8" w:space="0"/>
          <w:bottom w:val="single" w:color="3C76A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3C76A6" w:themeColor="accent5" w:sz="8" w:space="0"/>
          <w:bottom w:val="single" w:color="3C76A6" w:themeColor="accent5" w:sz="8" w:space="0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74">
    <w:name w:val="Medium List 1 Accent 6"/>
    <w:basedOn w:val="88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1E44BC" w:themeColor="accent6" w:sz="8" w:space="0"/>
        <w:bottom w:val="single" w:color="1E44BC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1E44BC" w:themeColor="accent6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1E44BC" w:themeColor="accent6" w:sz="8" w:space="0"/>
          <w:bottom w:val="single" w:color="1E44BC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1E44BC" w:themeColor="accent6" w:sz="8" w:space="0"/>
          <w:bottom w:val="single" w:color="1E44BC" w:themeColor="accent6" w:sz="8" w:space="0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175">
    <w:name w:val="Medium List 2"/>
    <w:basedOn w:val="88"/>
    <w:semiHidden/>
    <w:unhideWhenUsed/>
    <w:uiPriority w:val="66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6">
    <w:name w:val="Medium List 2 Accent 1"/>
    <w:basedOn w:val="88"/>
    <w:semiHidden/>
    <w:unhideWhenUsed/>
    <w:uiPriority w:val="66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2C567A" w:themeColor="accent1" w:sz="8" w:space="0"/>
        <w:left w:val="single" w:color="2C567A" w:themeColor="accent1" w:sz="8" w:space="0"/>
        <w:bottom w:val="single" w:color="2C567A" w:themeColor="accent1" w:sz="8" w:space="0"/>
        <w:right w:val="single" w:color="2C567A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2C567A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2C567A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2C567A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6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6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7">
    <w:name w:val="Medium List 2 Accent 2"/>
    <w:basedOn w:val="88"/>
    <w:semiHidden/>
    <w:unhideWhenUsed/>
    <w:uiPriority w:val="66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72C7" w:themeColor="accent2" w:sz="8" w:space="0"/>
        <w:left w:val="single" w:color="0072C7" w:themeColor="accent2" w:sz="8" w:space="0"/>
        <w:bottom w:val="single" w:color="0072C7" w:themeColor="accent2" w:sz="8" w:space="0"/>
        <w:right w:val="single" w:color="0072C7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72C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72C7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72C7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8">
    <w:name w:val="Medium List 2 Accent 3"/>
    <w:basedOn w:val="88"/>
    <w:semiHidden/>
    <w:unhideWhenUsed/>
    <w:qFormat/>
    <w:uiPriority w:val="66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D1D51" w:themeColor="accent3" w:sz="8" w:space="0"/>
        <w:left w:val="single" w:color="0D1D51" w:themeColor="accent3" w:sz="8" w:space="0"/>
        <w:bottom w:val="single" w:color="0D1D51" w:themeColor="accent3" w:sz="8" w:space="0"/>
        <w:right w:val="single" w:color="0D1D51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D1D51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D1D51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D1D51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9">
    <w:name w:val="Medium List 2 Accent 4"/>
    <w:basedOn w:val="88"/>
    <w:semiHidden/>
    <w:unhideWhenUsed/>
    <w:uiPriority w:val="66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accent4" w:sz="8" w:space="0"/>
        <w:left w:val="single" w:color="666666" w:themeColor="accent4" w:sz="8" w:space="0"/>
        <w:bottom w:val="single" w:color="666666" w:themeColor="accent4" w:sz="8" w:space="0"/>
        <w:right w:val="single" w:color="666666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666666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666666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666666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0">
    <w:name w:val="Medium List 2 Accent 5"/>
    <w:basedOn w:val="88"/>
    <w:semiHidden/>
    <w:unhideWhenUsed/>
    <w:uiPriority w:val="66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3C76A6" w:themeColor="accent5" w:sz="8" w:space="0"/>
        <w:left w:val="single" w:color="3C76A6" w:themeColor="accent5" w:sz="8" w:space="0"/>
        <w:bottom w:val="single" w:color="3C76A6" w:themeColor="accent5" w:sz="8" w:space="0"/>
        <w:right w:val="single" w:color="3C76A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3C76A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3C76A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3C76A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1">
    <w:name w:val="Medium List 2 Accent 6"/>
    <w:basedOn w:val="88"/>
    <w:semiHidden/>
    <w:unhideWhenUsed/>
    <w:uiPriority w:val="66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1E44BC" w:themeColor="accent6" w:sz="8" w:space="0"/>
        <w:left w:val="single" w:color="1E44BC" w:themeColor="accent6" w:sz="8" w:space="0"/>
        <w:bottom w:val="single" w:color="1E44BC" w:themeColor="accent6" w:sz="8" w:space="0"/>
        <w:right w:val="single" w:color="1E44BC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1E44BC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1E44BC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1E44BC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2">
    <w:name w:val="Medium Grid 1"/>
    <w:basedOn w:val="88"/>
    <w:semiHidden/>
    <w:unhideWhenUsed/>
    <w:uiPriority w:val="67"/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83">
    <w:name w:val="Medium Grid 1 Accent 1"/>
    <w:basedOn w:val="88"/>
    <w:semiHidden/>
    <w:unhideWhenUsed/>
    <w:uiPriority w:val="67"/>
    <w:tblPr>
      <w:tblBorders>
        <w:top w:val="single" w:color="4282B9" w:themeColor="accent1" w:themeTint="BF" w:sz="8" w:space="0"/>
        <w:left w:val="single" w:color="4282B9" w:themeColor="accent1" w:themeTint="BF" w:sz="8" w:space="0"/>
        <w:bottom w:val="single" w:color="4282B9" w:themeColor="accent1" w:themeTint="BF" w:sz="8" w:space="0"/>
        <w:right w:val="single" w:color="4282B9" w:themeColor="accent1" w:themeTint="BF" w:sz="8" w:space="0"/>
        <w:insideH w:val="single" w:color="4282B9" w:themeColor="accent1" w:themeTint="BF" w:sz="8" w:space="0"/>
        <w:insideV w:val="single" w:color="4282B9" w:themeColor="accent1" w:themeTint="BF" w:sz="8" w:space="0"/>
      </w:tblBorders>
    </w:tblPr>
    <w:tcPr>
      <w:shd w:val="clear" w:color="auto" w:fill="C0D6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282B9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84">
    <w:name w:val="Medium Grid 1 Accent 2"/>
    <w:basedOn w:val="88"/>
    <w:semiHidden/>
    <w:unhideWhenUsed/>
    <w:uiPriority w:val="67"/>
    <w:tblPr>
      <w:tblBorders>
        <w:top w:val="single" w:color="169BFF" w:themeColor="accent2" w:themeTint="BF" w:sz="8" w:space="0"/>
        <w:left w:val="single" w:color="169BFF" w:themeColor="accent2" w:themeTint="BF" w:sz="8" w:space="0"/>
        <w:bottom w:val="single" w:color="169BFF" w:themeColor="accent2" w:themeTint="BF" w:sz="8" w:space="0"/>
        <w:right w:val="single" w:color="169BFF" w:themeColor="accent2" w:themeTint="BF" w:sz="8" w:space="0"/>
        <w:insideH w:val="single" w:color="169BFF" w:themeColor="accent2" w:themeTint="BF" w:sz="8" w:space="0"/>
        <w:insideV w:val="single" w:color="169BFF" w:themeColor="accent2" w:themeTint="BF" w:sz="8" w:space="0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169BFF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E" w:themeFill="accent2" w:themeFillTint="7F"/>
      </w:tcPr>
    </w:tblStylePr>
    <w:tblStylePr w:type="band1Horz">
      <w:tblPr/>
      <w:tcPr>
        <w:shd w:val="clear" w:color="auto" w:fill="64BCFE" w:themeFill="accent2" w:themeFillTint="7F"/>
      </w:tcPr>
    </w:tblStylePr>
  </w:style>
  <w:style w:type="table" w:styleId="185">
    <w:name w:val="Medium Grid 1 Accent 3"/>
    <w:basedOn w:val="88"/>
    <w:semiHidden/>
    <w:unhideWhenUsed/>
    <w:uiPriority w:val="67"/>
    <w:tblPr>
      <w:tblBorders>
        <w:top w:val="single" w:color="1B3DAA" w:themeColor="accent3" w:themeTint="BF" w:sz="8" w:space="0"/>
        <w:left w:val="single" w:color="1B3DAA" w:themeColor="accent3" w:themeTint="BF" w:sz="8" w:space="0"/>
        <w:bottom w:val="single" w:color="1B3DAA" w:themeColor="accent3" w:themeTint="BF" w:sz="8" w:space="0"/>
        <w:right w:val="single" w:color="1B3DAA" w:themeColor="accent3" w:themeTint="BF" w:sz="8" w:space="0"/>
        <w:insideH w:val="single" w:color="1B3DAA" w:themeColor="accent3" w:themeTint="BF" w:sz="8" w:space="0"/>
        <w:insideV w:val="single" w:color="1B3DAA" w:themeColor="accent3" w:themeTint="BF" w:sz="8" w:space="0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1B3DAA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86">
    <w:name w:val="Medium Grid 1 Accent 4"/>
    <w:basedOn w:val="88"/>
    <w:semiHidden/>
    <w:unhideWhenUsed/>
    <w:uiPriority w:val="67"/>
    <w:tblPr>
      <w:tblBorders>
        <w:top w:val="single" w:color="8C8C8C" w:themeColor="accent4" w:themeTint="BF" w:sz="8" w:space="0"/>
        <w:left w:val="single" w:color="8C8C8C" w:themeColor="accent4" w:themeTint="BF" w:sz="8" w:space="0"/>
        <w:bottom w:val="single" w:color="8C8C8C" w:themeColor="accent4" w:themeTint="BF" w:sz="8" w:space="0"/>
        <w:right w:val="single" w:color="8C8C8C" w:themeColor="accent4" w:themeTint="BF" w:sz="8" w:space="0"/>
        <w:insideH w:val="single" w:color="8C8C8C" w:themeColor="accent4" w:themeTint="BF" w:sz="8" w:space="0"/>
        <w:insideV w:val="single" w:color="8C8C8C" w:themeColor="accent4" w:themeTint="BF" w:sz="8" w:space="0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C8C8C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87">
    <w:name w:val="Medium Grid 1 Accent 5"/>
    <w:basedOn w:val="88"/>
    <w:semiHidden/>
    <w:unhideWhenUsed/>
    <w:uiPriority w:val="67"/>
    <w:tblPr>
      <w:tblBorders>
        <w:top w:val="single" w:color="6299C6" w:themeColor="accent5" w:themeTint="BF" w:sz="8" w:space="0"/>
        <w:left w:val="single" w:color="6299C6" w:themeColor="accent5" w:themeTint="BF" w:sz="8" w:space="0"/>
        <w:bottom w:val="single" w:color="6299C6" w:themeColor="accent5" w:themeTint="BF" w:sz="8" w:space="0"/>
        <w:right w:val="single" w:color="6299C6" w:themeColor="accent5" w:themeTint="BF" w:sz="8" w:space="0"/>
        <w:insideH w:val="single" w:color="6299C6" w:themeColor="accent5" w:themeTint="BF" w:sz="8" w:space="0"/>
        <w:insideV w:val="single" w:color="6299C6" w:themeColor="accent5" w:themeTint="BF" w:sz="8" w:space="0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6299C6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BBD9" w:themeFill="accent5" w:themeFillTint="7F"/>
      </w:tcPr>
    </w:tblStylePr>
    <w:tblStylePr w:type="band1Horz">
      <w:tblPr/>
      <w:tcPr>
        <w:shd w:val="clear" w:color="auto" w:fill="97BBD9" w:themeFill="accent5" w:themeFillTint="7F"/>
      </w:tcPr>
    </w:tblStylePr>
  </w:style>
  <w:style w:type="table" w:styleId="188">
    <w:name w:val="Medium Grid 1 Accent 6"/>
    <w:basedOn w:val="88"/>
    <w:semiHidden/>
    <w:unhideWhenUsed/>
    <w:uiPriority w:val="67"/>
    <w:tblPr>
      <w:tblBorders>
        <w:top w:val="single" w:color="4268E0" w:themeColor="accent6" w:themeTint="BF" w:sz="8" w:space="0"/>
        <w:left w:val="single" w:color="4268E0" w:themeColor="accent6" w:themeTint="BF" w:sz="8" w:space="0"/>
        <w:bottom w:val="single" w:color="4268E0" w:themeColor="accent6" w:themeTint="BF" w:sz="8" w:space="0"/>
        <w:right w:val="single" w:color="4268E0" w:themeColor="accent6" w:themeTint="BF" w:sz="8" w:space="0"/>
        <w:insideH w:val="single" w:color="4268E0" w:themeColor="accent6" w:themeTint="BF" w:sz="8" w:space="0"/>
        <w:insideV w:val="single" w:color="4268E0" w:themeColor="accent6" w:themeTint="BF" w:sz="8" w:space="0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268E0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A" w:themeFill="accent6" w:themeFillTint="7F"/>
      </w:tcPr>
    </w:tblStylePr>
    <w:tblStylePr w:type="band1Horz">
      <w:tblPr/>
      <w:tcPr>
        <w:shd w:val="clear" w:color="auto" w:fill="819AEA" w:themeFill="accent6" w:themeFillTint="7F"/>
      </w:tcPr>
    </w:tblStylePr>
  </w:style>
  <w:style w:type="table" w:styleId="189">
    <w:name w:val="Medium Grid 2"/>
    <w:basedOn w:val="88"/>
    <w:semiHidden/>
    <w:unhideWhenUsed/>
    <w:uiPriority w:val="68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0">
    <w:name w:val="Medium Grid 2 Accent 1"/>
    <w:basedOn w:val="88"/>
    <w:semiHidden/>
    <w:unhideWhenUsed/>
    <w:uiPriority w:val="68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2C567A" w:themeColor="accent1" w:sz="8" w:space="0"/>
        <w:left w:val="single" w:color="2C567A" w:themeColor="accent1" w:sz="8" w:space="0"/>
        <w:bottom w:val="single" w:color="2C567A" w:themeColor="accent1" w:sz="8" w:space="0"/>
        <w:right w:val="single" w:color="2C567A" w:themeColor="accent1" w:sz="8" w:space="0"/>
        <w:insideH w:val="single" w:color="2C567A" w:themeColor="accent1" w:sz="8" w:space="0"/>
        <w:insideV w:val="single" w:color="2C567A" w:themeColor="accent1" w:sz="8" w:space="0"/>
      </w:tblBorders>
    </w:tblPr>
    <w:tcPr>
      <w:shd w:val="clear" w:color="auto" w:fill="C0D6E8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1">
    <w:name w:val="Medium Grid 2 Accent 2"/>
    <w:basedOn w:val="88"/>
    <w:semiHidden/>
    <w:unhideWhenUsed/>
    <w:uiPriority w:val="68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72C7" w:themeColor="accent2" w:sz="8" w:space="0"/>
        <w:left w:val="single" w:color="0072C7" w:themeColor="accent2" w:sz="8" w:space="0"/>
        <w:bottom w:val="single" w:color="0072C7" w:themeColor="accent2" w:sz="8" w:space="0"/>
        <w:right w:val="single" w:color="0072C7" w:themeColor="accent2" w:sz="8" w:space="0"/>
        <w:insideH w:val="single" w:color="0072C7" w:themeColor="accent2" w:sz="8" w:space="0"/>
        <w:insideV w:val="single" w:color="0072C7" w:themeColor="accent2" w:sz="8" w:space="0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E" w:themeFill="accent2" w:themeFillTint="33"/>
      </w:tcPr>
    </w:tblStylePr>
    <w:tblStylePr w:type="band1Vert">
      <w:tblPr/>
      <w:tcPr>
        <w:shd w:val="clear" w:color="auto" w:fill="64BCFE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64BCF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2">
    <w:name w:val="Medium Grid 2 Accent 3"/>
    <w:basedOn w:val="88"/>
    <w:semiHidden/>
    <w:unhideWhenUsed/>
    <w:uiPriority w:val="68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D1D51" w:themeColor="accent3" w:sz="8" w:space="0"/>
        <w:left w:val="single" w:color="0D1D51" w:themeColor="accent3" w:sz="8" w:space="0"/>
        <w:bottom w:val="single" w:color="0D1D51" w:themeColor="accent3" w:sz="8" w:space="0"/>
        <w:right w:val="single" w:color="0D1D51" w:themeColor="accent3" w:sz="8" w:space="0"/>
        <w:insideH w:val="single" w:color="0D1D51" w:themeColor="accent3" w:sz="8" w:space="0"/>
        <w:insideV w:val="single" w:color="0D1D51" w:themeColor="accent3" w:sz="8" w:space="0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3">
    <w:name w:val="Medium Grid 2 Accent 4"/>
    <w:basedOn w:val="88"/>
    <w:semiHidden/>
    <w:unhideWhenUsed/>
    <w:uiPriority w:val="68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accent4" w:sz="8" w:space="0"/>
        <w:left w:val="single" w:color="666666" w:themeColor="accent4" w:sz="8" w:space="0"/>
        <w:bottom w:val="single" w:color="666666" w:themeColor="accent4" w:sz="8" w:space="0"/>
        <w:right w:val="single" w:color="666666" w:themeColor="accent4" w:sz="8" w:space="0"/>
        <w:insideH w:val="single" w:color="666666" w:themeColor="accent4" w:sz="8" w:space="0"/>
        <w:insideV w:val="single" w:color="666666" w:themeColor="accent4" w:sz="8" w:space="0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FEFEF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4">
    <w:name w:val="Medium Grid 2 Accent 5"/>
    <w:basedOn w:val="88"/>
    <w:semiHidden/>
    <w:unhideWhenUsed/>
    <w:uiPriority w:val="68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3C76A6" w:themeColor="accent5" w:sz="8" w:space="0"/>
        <w:left w:val="single" w:color="3C76A6" w:themeColor="accent5" w:sz="8" w:space="0"/>
        <w:bottom w:val="single" w:color="3C76A6" w:themeColor="accent5" w:sz="8" w:space="0"/>
        <w:right w:val="single" w:color="3C76A6" w:themeColor="accent5" w:sz="8" w:space="0"/>
        <w:insideH w:val="single" w:color="3C76A6" w:themeColor="accent5" w:sz="8" w:space="0"/>
        <w:insideV w:val="single" w:color="3C76A6" w:themeColor="accent5" w:sz="8" w:space="0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EF" w:themeFill="accent5" w:themeFillTint="33"/>
      </w:tcPr>
    </w:tblStylePr>
    <w:tblStylePr w:type="band1Vert">
      <w:tblPr/>
      <w:tcPr>
        <w:shd w:val="clear" w:color="auto" w:fill="97BBD9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97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5">
    <w:name w:val="Medium Grid 2 Accent 6"/>
    <w:basedOn w:val="88"/>
    <w:semiHidden/>
    <w:unhideWhenUsed/>
    <w:uiPriority w:val="68"/>
    <w:rPr>
      <w:rFonts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1E44BC" w:themeColor="accent6" w:sz="8" w:space="0"/>
        <w:left w:val="single" w:color="1E44BC" w:themeColor="accent6" w:sz="8" w:space="0"/>
        <w:bottom w:val="single" w:color="1E44BC" w:themeColor="accent6" w:sz="8" w:space="0"/>
        <w:right w:val="single" w:color="1E44BC" w:themeColor="accent6" w:sz="8" w:space="0"/>
        <w:insideH w:val="single" w:color="1E44BC" w:themeColor="accent6" w:sz="8" w:space="0"/>
        <w:insideV w:val="single" w:color="1E44BC" w:themeColor="accent6" w:sz="8" w:space="0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6" w:themeFill="accent6" w:themeFillTint="33"/>
      </w:tcPr>
    </w:tblStylePr>
    <w:tblStylePr w:type="band1Vert">
      <w:tblPr/>
      <w:tcPr>
        <w:shd w:val="clear" w:color="auto" w:fill="819AEA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19AE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6">
    <w:name w:val="Medium Grid 3"/>
    <w:basedOn w:val="88"/>
    <w:semiHidden/>
    <w:unhideWhenUsed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197">
    <w:name w:val="Medium Grid 3 Accent 1"/>
    <w:basedOn w:val="88"/>
    <w:semiHidden/>
    <w:unhideWhenUsed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D6E8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81ACD1" w:themeFill="accent1" w:themeFillTint="7F"/>
      </w:tcPr>
    </w:tblStylePr>
  </w:style>
  <w:style w:type="table" w:styleId="198">
    <w:name w:val="Medium Grid 3 Accent 2"/>
    <w:basedOn w:val="88"/>
    <w:semiHidden/>
    <w:unhideWhenUsed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64BCFE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64BCFE" w:themeFill="accent2" w:themeFillTint="7F"/>
      </w:tcPr>
    </w:tblStylePr>
  </w:style>
  <w:style w:type="table" w:styleId="199">
    <w:name w:val="Medium Grid 3 Accent 3"/>
    <w:basedOn w:val="88"/>
    <w:semiHidden/>
    <w:unhideWhenUsed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4C6FE2" w:themeFill="accent3" w:themeFillTint="7F"/>
      </w:tcPr>
    </w:tblStylePr>
  </w:style>
  <w:style w:type="table" w:styleId="200">
    <w:name w:val="Medium Grid 3 Accent 4"/>
    <w:basedOn w:val="88"/>
    <w:semiHidden/>
    <w:unhideWhenUsed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2B2B2" w:themeFill="accent4" w:themeFillTint="7F"/>
      </w:tcPr>
    </w:tblStylePr>
  </w:style>
  <w:style w:type="table" w:styleId="201">
    <w:name w:val="Medium Grid 3 Accent 5"/>
    <w:basedOn w:val="88"/>
    <w:semiHidden/>
    <w:unhideWhenUsed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97BBD9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97BBD9" w:themeFill="accent5" w:themeFillTint="7F"/>
      </w:tcPr>
    </w:tblStylePr>
  </w:style>
  <w:style w:type="table" w:styleId="202">
    <w:name w:val="Medium Grid 3 Accent 6"/>
    <w:basedOn w:val="88"/>
    <w:semiHidden/>
    <w:unhideWhenUsed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19AEA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819AEA" w:themeFill="accent6" w:themeFillTint="7F"/>
      </w:tcPr>
    </w:tblStylePr>
  </w:style>
  <w:style w:type="table" w:styleId="203">
    <w:name w:val="Dark List"/>
    <w:basedOn w:val="88"/>
    <w:semiHidden/>
    <w:unhideWhenUsed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204">
    <w:name w:val="Dark List Accent 1"/>
    <w:basedOn w:val="88"/>
    <w:semiHidden/>
    <w:unhideWhenUsed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5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20405B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20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05B" w:themeFill="accent1" w:themeFillShade="BF"/>
      </w:tcPr>
    </w:tblStylePr>
  </w:style>
  <w:style w:type="table" w:styleId="205">
    <w:name w:val="Dark List Accent 2"/>
    <w:basedOn w:val="88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206">
    <w:name w:val="Dark List Accent 3"/>
    <w:basedOn w:val="88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207">
    <w:name w:val="Dark List Accent 4"/>
    <w:basedOn w:val="88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208">
    <w:name w:val="Dark List Accent 5"/>
    <w:basedOn w:val="88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D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2C587C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2C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87C" w:themeFill="accent5" w:themeFillShade="BF"/>
      </w:tcPr>
    </w:tblStylePr>
  </w:style>
  <w:style w:type="table" w:styleId="209">
    <w:name w:val="Dark List Accent 6"/>
    <w:basedOn w:val="88"/>
    <w:semiHidden/>
    <w:unhideWhenUsed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E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210">
    <w:name w:val="Colorful Shading"/>
    <w:basedOn w:val="88"/>
    <w:semiHidden/>
    <w:unhideWhenUsed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72C7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072C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1">
    <w:name w:val="Colorful Shading Accent 1"/>
    <w:basedOn w:val="88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72C7" w:themeColor="accent2" w:sz="24" w:space="0"/>
        <w:left w:val="single" w:color="2C567A" w:themeColor="accent1" w:sz="4" w:space="0"/>
        <w:bottom w:val="single" w:color="2C567A" w:themeColor="accent1" w:sz="4" w:space="0"/>
        <w:right w:val="single" w:color="2C567A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072C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1A3349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1A3349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9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2">
    <w:name w:val="Colorful Shading Accent 2"/>
    <w:basedOn w:val="88"/>
    <w:semiHidden/>
    <w:unhideWhenUsed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72C7" w:themeColor="accent2" w:sz="24" w:space="0"/>
        <w:left w:val="single" w:color="0072C7" w:themeColor="accent2" w:sz="4" w:space="0"/>
        <w:bottom w:val="single" w:color="0072C7" w:themeColor="accent2" w:sz="4" w:space="0"/>
        <w:right w:val="single" w:color="0072C7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072C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E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3">
    <w:name w:val="Colorful Shading Accent 3"/>
    <w:basedOn w:val="88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accent4" w:sz="24" w:space="0"/>
        <w:left w:val="single" w:color="0D1D51" w:themeColor="accent3" w:sz="4" w:space="0"/>
        <w:bottom w:val="single" w:color="0D1D51" w:themeColor="accent3" w:sz="4" w:space="0"/>
        <w:right w:val="single" w:color="0D1D51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666666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7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214">
    <w:name w:val="Colorful Shading Accent 4"/>
    <w:basedOn w:val="88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D1D51" w:themeColor="accent3" w:sz="24" w:space="0"/>
        <w:left w:val="single" w:color="666666" w:themeColor="accent4" w:sz="4" w:space="0"/>
        <w:bottom w:val="single" w:color="666666" w:themeColor="accent4" w:sz="4" w:space="0"/>
        <w:right w:val="single" w:color="666666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EFE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D1D51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5">
    <w:name w:val="Colorful Shading Accent 5"/>
    <w:basedOn w:val="88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1E44BC" w:themeColor="accent6" w:sz="24" w:space="0"/>
        <w:left w:val="single" w:color="3C76A6" w:themeColor="accent5" w:sz="4" w:space="0"/>
        <w:bottom w:val="single" w:color="3C76A6" w:themeColor="accent5" w:sz="4" w:space="0"/>
        <w:right w:val="single" w:color="3C76A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1E44BC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34663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34663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7BBD9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6">
    <w:name w:val="Colorful Shading Accent 6"/>
    <w:basedOn w:val="88"/>
    <w:semiHidden/>
    <w:unhideWhenUsed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3C76A6" w:themeColor="accent5" w:sz="24" w:space="0"/>
        <w:left w:val="single" w:color="1E44BC" w:themeColor="accent6" w:sz="4" w:space="0"/>
        <w:bottom w:val="single" w:color="1E44BC" w:themeColor="accent6" w:sz="4" w:space="0"/>
        <w:right w:val="single" w:color="1E44BC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3C76A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112870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112870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2870" w:themeFill="accent6" w:themeFillShade="99"/>
      </w:tcPr>
    </w:tblStylePr>
    <w:tblStylePr w:type="band1Vert">
      <w:tblPr/>
      <w:tcPr>
        <w:shd w:val="clear" w:color="auto" w:fill="9AAEEE" w:themeFill="accent6" w:themeFillTint="66"/>
      </w:tcPr>
    </w:tblStylePr>
    <w:tblStylePr w:type="band1Horz">
      <w:tblPr/>
      <w:tcPr>
        <w:shd w:val="clear" w:color="auto" w:fill="819AEA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7">
    <w:name w:val="Colorful List"/>
    <w:basedOn w:val="88"/>
    <w:semiHidden/>
    <w:unhideWhenUsed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8">
    <w:name w:val="Colorful List Accent 1"/>
    <w:basedOn w:val="88"/>
    <w:semiHidden/>
    <w:unhideWhenUsed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6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19">
    <w:name w:val="Colorful List Accent 2"/>
    <w:basedOn w:val="88"/>
    <w:semiHidden/>
    <w:unhideWhenUsed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E" w:themeFill="accent2" w:themeFillTint="33"/>
      </w:tcPr>
    </w:tblStylePr>
  </w:style>
  <w:style w:type="table" w:styleId="220">
    <w:name w:val="Colorful List Accent 3"/>
    <w:basedOn w:val="88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515151" w:themeFill="accent4" w:themeFillShade="CC"/>
      </w:tcPr>
    </w:tblStylePr>
    <w:tblStylePr w:type="lastRow">
      <w:rPr>
        <w:b/>
        <w:bCs/>
        <w:color w:val="52525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21">
    <w:name w:val="Colorful List Accent 4"/>
    <w:basedOn w:val="88"/>
    <w:semiHidden/>
    <w:unhideWhenUsed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FEFEF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1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22">
    <w:name w:val="Colorful List Accent 5"/>
    <w:basedOn w:val="88"/>
    <w:semiHidden/>
    <w:unhideWhenUsed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17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EF" w:themeFill="accent5" w:themeFillTint="33"/>
      </w:tcPr>
    </w:tblStylePr>
  </w:style>
  <w:style w:type="table" w:styleId="223">
    <w:name w:val="Colorful List Accent 6"/>
    <w:basedOn w:val="88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2F5E84" w:themeFill="accent5" w:themeFillShade="CC"/>
      </w:tcPr>
    </w:tblStylePr>
    <w:tblStylePr w:type="lastRow">
      <w:rPr>
        <w:b/>
        <w:bCs/>
        <w:color w:val="305E8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6" w:themeFill="accent6" w:themeFillTint="33"/>
      </w:tcPr>
    </w:tblStylePr>
  </w:style>
  <w:style w:type="table" w:styleId="224">
    <w:name w:val="Colorful Grid"/>
    <w:basedOn w:val="88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225">
    <w:name w:val="Colorful Grid Accent 1"/>
    <w:basedOn w:val="88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20405B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20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226">
    <w:name w:val="Colorful Grid Accent 2"/>
    <w:basedOn w:val="88"/>
    <w:semiHidden/>
    <w:unhideWhenUsed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0E4FE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E" w:themeFill="accent2" w:themeFillTint="7F"/>
      </w:tcPr>
    </w:tblStylePr>
    <w:tblStylePr w:type="band1Horz">
      <w:tblPr/>
      <w:tcPr>
        <w:shd w:val="clear" w:color="auto" w:fill="64BCFE" w:themeFill="accent2" w:themeFillTint="7F"/>
      </w:tcPr>
    </w:tblStylePr>
  </w:style>
  <w:style w:type="table" w:styleId="227">
    <w:name w:val="Colorful Grid Accent 3"/>
    <w:basedOn w:val="88"/>
    <w:semiHidden/>
    <w:unhideWhenUsed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7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6F8BE7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228">
    <w:name w:val="Colorful Grid Accent 4"/>
    <w:basedOn w:val="88"/>
    <w:semiHidden/>
    <w:unhideWhenUsed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229">
    <w:name w:val="Colorful Grid Accent 5"/>
    <w:basedOn w:val="88"/>
    <w:semiHidden/>
    <w:unhideWhenUsed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D5E3EF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2C587C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2C587C" w:themeFill="accent5" w:themeFillShade="BF"/>
      </w:tcPr>
    </w:tblStylePr>
    <w:tblStylePr w:type="band1Vert">
      <w:tblPr/>
      <w:tcPr>
        <w:shd w:val="clear" w:color="auto" w:fill="97BBD9" w:themeFill="accent5" w:themeFillTint="7F"/>
      </w:tcPr>
    </w:tblStylePr>
    <w:tblStylePr w:type="band1Horz">
      <w:tblPr/>
      <w:tcPr>
        <w:shd w:val="clear" w:color="auto" w:fill="97BBD9" w:themeFill="accent5" w:themeFillTint="7F"/>
      </w:tcPr>
    </w:tblStylePr>
  </w:style>
  <w:style w:type="table" w:styleId="230">
    <w:name w:val="Colorful Grid Accent 6"/>
    <w:basedOn w:val="88"/>
    <w:semiHidden/>
    <w:unhideWhenUsed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CD6F6" w:themeFill="accent6" w:themeFillTint="33"/>
    </w:tcPr>
    <w:tblStylePr w:type="firstRow">
      <w:rPr>
        <w:b/>
        <w:bCs/>
      </w:rPr>
      <w:tblPr/>
      <w:tcPr>
        <w:shd w:val="clear" w:color="auto" w:fill="9AAEEE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AAEEE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A" w:themeFill="accent6" w:themeFillTint="7F"/>
      </w:tcPr>
    </w:tblStylePr>
    <w:tblStylePr w:type="band1Horz">
      <w:tblPr/>
      <w:tcPr>
        <w:shd w:val="clear" w:color="auto" w:fill="819AEA" w:themeFill="accent6" w:themeFillTint="7F"/>
      </w:tcPr>
    </w:tblStylePr>
  </w:style>
  <w:style w:type="character" w:styleId="232">
    <w:name w:val="Strong"/>
    <w:basedOn w:val="231"/>
    <w:semiHidden/>
    <w:qFormat/>
    <w:uiPriority w:val="22"/>
    <w:rPr>
      <w:rFonts w:ascii="Microsoft YaHei UI" w:hAnsi="Microsoft YaHei UI" w:eastAsia="Microsoft YaHei UI"/>
      <w:b/>
      <w:bCs/>
      <w:color w:val="666666" w:themeColor="accent4"/>
      <w14:textFill>
        <w14:solidFill>
          <w14:schemeClr w14:val="accent4"/>
        </w14:solidFill>
      </w14:textFill>
    </w:rPr>
  </w:style>
  <w:style w:type="character" w:styleId="233">
    <w:name w:val="endnote reference"/>
    <w:basedOn w:val="231"/>
    <w:semiHidden/>
    <w:unhideWhenUsed/>
    <w:qFormat/>
    <w:uiPriority w:val="99"/>
    <w:rPr>
      <w:rFonts w:ascii="Microsoft YaHei UI" w:hAnsi="Microsoft YaHei UI" w:eastAsia="Microsoft YaHei UI"/>
      <w:vertAlign w:val="superscript"/>
    </w:rPr>
  </w:style>
  <w:style w:type="character" w:styleId="234">
    <w:name w:val="page number"/>
    <w:basedOn w:val="231"/>
    <w:semiHidden/>
    <w:unhideWhenUsed/>
    <w:qFormat/>
    <w:uiPriority w:val="99"/>
    <w:rPr>
      <w:rFonts w:ascii="Microsoft YaHei UI" w:hAnsi="Microsoft YaHei UI" w:eastAsia="Microsoft YaHei UI"/>
    </w:rPr>
  </w:style>
  <w:style w:type="character" w:styleId="235">
    <w:name w:val="FollowedHyperlink"/>
    <w:basedOn w:val="231"/>
    <w:semiHidden/>
    <w:unhideWhenUsed/>
    <w:qFormat/>
    <w:uiPriority w:val="99"/>
    <w:rPr>
      <w:rFonts w:ascii="Microsoft YaHei UI" w:hAnsi="Microsoft YaHei UI" w:eastAsia="Microsoft YaHei UI"/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6">
    <w:name w:val="Emphasis"/>
    <w:basedOn w:val="231"/>
    <w:semiHidden/>
    <w:uiPriority w:val="20"/>
    <w:rPr>
      <w:rFonts w:ascii="Microsoft YaHei UI" w:hAnsi="Microsoft YaHei UI" w:eastAsia="Microsoft YaHei UI"/>
      <w:i/>
      <w:iCs/>
    </w:rPr>
  </w:style>
  <w:style w:type="character" w:styleId="237">
    <w:name w:val="line number"/>
    <w:basedOn w:val="231"/>
    <w:semiHidden/>
    <w:unhideWhenUsed/>
    <w:qFormat/>
    <w:uiPriority w:val="99"/>
    <w:rPr>
      <w:rFonts w:ascii="Microsoft YaHei UI" w:hAnsi="Microsoft YaHei UI" w:eastAsia="Microsoft YaHei UI"/>
    </w:rPr>
  </w:style>
  <w:style w:type="character" w:styleId="238">
    <w:name w:val="HTML Definition"/>
    <w:basedOn w:val="231"/>
    <w:semiHidden/>
    <w:unhideWhenUsed/>
    <w:uiPriority w:val="99"/>
    <w:rPr>
      <w:rFonts w:ascii="Microsoft YaHei UI" w:hAnsi="Microsoft YaHei UI" w:eastAsia="Microsoft YaHei UI"/>
      <w:i/>
      <w:iCs/>
    </w:rPr>
  </w:style>
  <w:style w:type="character" w:styleId="239">
    <w:name w:val="HTML Typewriter"/>
    <w:basedOn w:val="231"/>
    <w:semiHidden/>
    <w:unhideWhenUsed/>
    <w:uiPriority w:val="99"/>
    <w:rPr>
      <w:rFonts w:ascii="Microsoft YaHei UI" w:hAnsi="Microsoft YaHei UI" w:eastAsia="Microsoft YaHei UI"/>
      <w:sz w:val="20"/>
      <w:szCs w:val="20"/>
    </w:rPr>
  </w:style>
  <w:style w:type="character" w:styleId="240">
    <w:name w:val="HTML Acronym"/>
    <w:basedOn w:val="231"/>
    <w:semiHidden/>
    <w:unhideWhenUsed/>
    <w:uiPriority w:val="99"/>
    <w:rPr>
      <w:rFonts w:ascii="Microsoft YaHei UI" w:hAnsi="Microsoft YaHei UI" w:eastAsia="Microsoft YaHei UI"/>
    </w:rPr>
  </w:style>
  <w:style w:type="character" w:styleId="241">
    <w:name w:val="HTML Variable"/>
    <w:basedOn w:val="231"/>
    <w:semiHidden/>
    <w:unhideWhenUsed/>
    <w:uiPriority w:val="99"/>
    <w:rPr>
      <w:rFonts w:ascii="Microsoft YaHei UI" w:hAnsi="Microsoft YaHei UI" w:eastAsia="Microsoft YaHei UI"/>
      <w:i/>
      <w:iCs/>
    </w:rPr>
  </w:style>
  <w:style w:type="character" w:styleId="242">
    <w:name w:val="Hyperlink"/>
    <w:basedOn w:val="231"/>
    <w:semiHidden/>
    <w:unhideWhenUsed/>
    <w:qFormat/>
    <w:uiPriority w:val="99"/>
    <w:rPr>
      <w:rFonts w:ascii="Microsoft YaHei UI" w:hAnsi="Microsoft YaHei UI" w:eastAsia="Microsoft YaHei UI"/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43">
    <w:name w:val="HTML Code"/>
    <w:basedOn w:val="231"/>
    <w:semiHidden/>
    <w:unhideWhenUsed/>
    <w:uiPriority w:val="99"/>
    <w:rPr>
      <w:rFonts w:ascii="Microsoft YaHei UI" w:hAnsi="Microsoft YaHei UI" w:eastAsia="Microsoft YaHei UI"/>
      <w:sz w:val="20"/>
      <w:szCs w:val="20"/>
    </w:rPr>
  </w:style>
  <w:style w:type="character" w:styleId="244">
    <w:name w:val="annotation reference"/>
    <w:basedOn w:val="231"/>
    <w:semiHidden/>
    <w:unhideWhenUsed/>
    <w:qFormat/>
    <w:uiPriority w:val="99"/>
    <w:rPr>
      <w:rFonts w:ascii="Microsoft YaHei UI" w:hAnsi="Microsoft YaHei UI" w:eastAsia="Microsoft YaHei UI"/>
      <w:sz w:val="16"/>
      <w:szCs w:val="16"/>
    </w:rPr>
  </w:style>
  <w:style w:type="character" w:styleId="245">
    <w:name w:val="HTML Cite"/>
    <w:basedOn w:val="231"/>
    <w:semiHidden/>
    <w:unhideWhenUsed/>
    <w:uiPriority w:val="99"/>
    <w:rPr>
      <w:rFonts w:ascii="Microsoft YaHei UI" w:hAnsi="Microsoft YaHei UI" w:eastAsia="Microsoft YaHei UI"/>
      <w:i/>
      <w:iCs/>
    </w:rPr>
  </w:style>
  <w:style w:type="character" w:styleId="246">
    <w:name w:val="footnote reference"/>
    <w:basedOn w:val="231"/>
    <w:semiHidden/>
    <w:unhideWhenUsed/>
    <w:qFormat/>
    <w:uiPriority w:val="99"/>
    <w:rPr>
      <w:rFonts w:ascii="Microsoft YaHei UI" w:hAnsi="Microsoft YaHei UI" w:eastAsia="Microsoft YaHei UI"/>
      <w:vertAlign w:val="superscript"/>
    </w:rPr>
  </w:style>
  <w:style w:type="character" w:styleId="247">
    <w:name w:val="HTML Keyboard"/>
    <w:basedOn w:val="231"/>
    <w:semiHidden/>
    <w:unhideWhenUsed/>
    <w:qFormat/>
    <w:uiPriority w:val="99"/>
    <w:rPr>
      <w:rFonts w:ascii="Microsoft YaHei UI" w:hAnsi="Microsoft YaHei UI" w:eastAsia="Microsoft YaHei UI"/>
      <w:sz w:val="20"/>
      <w:szCs w:val="20"/>
    </w:rPr>
  </w:style>
  <w:style w:type="character" w:styleId="248">
    <w:name w:val="HTML Sample"/>
    <w:basedOn w:val="231"/>
    <w:semiHidden/>
    <w:unhideWhenUsed/>
    <w:uiPriority w:val="99"/>
    <w:rPr>
      <w:rFonts w:ascii="Microsoft YaHei UI" w:hAnsi="Microsoft YaHei UI" w:eastAsia="Microsoft YaHei UI"/>
      <w:sz w:val="24"/>
      <w:szCs w:val="24"/>
    </w:rPr>
  </w:style>
  <w:style w:type="character" w:customStyle="1" w:styleId="249">
    <w:name w:val="标题 1 字符"/>
    <w:basedOn w:val="231"/>
    <w:link w:val="3"/>
    <w:uiPriority w:val="9"/>
    <w:rPr>
      <w:rFonts w:ascii="Microsoft YaHei UI" w:hAnsi="Microsoft YaHei UI" w:eastAsia="Microsoft YaHei UI"/>
      <w:b/>
      <w:bCs/>
      <w:color w:val="2C567A" w:themeColor="accent1"/>
      <w:sz w:val="28"/>
      <w:szCs w:val="20"/>
      <w14:textFill>
        <w14:solidFill>
          <w14:schemeClr w14:val="accent1"/>
        </w14:solidFill>
      </w14:textFill>
    </w:rPr>
  </w:style>
  <w:style w:type="character" w:customStyle="1" w:styleId="250">
    <w:name w:val="正文文本 字符"/>
    <w:basedOn w:val="231"/>
    <w:link w:val="34"/>
    <w:semiHidden/>
    <w:uiPriority w:val="1"/>
    <w:rPr>
      <w:rFonts w:ascii="Microsoft YaHei UI" w:hAnsi="Microsoft YaHei UI" w:eastAsia="Microsoft YaHei UI"/>
      <w:sz w:val="20"/>
      <w:szCs w:val="20"/>
    </w:rPr>
  </w:style>
  <w:style w:type="paragraph" w:styleId="251">
    <w:name w:val="List Paragraph"/>
    <w:basedOn w:val="34"/>
    <w:semiHidden/>
    <w:qFormat/>
    <w:uiPriority w:val="1"/>
    <w:pPr>
      <w:numPr>
        <w:ilvl w:val="0"/>
        <w:numId w:val="11"/>
      </w:numPr>
      <w:spacing w:after="120"/>
    </w:pPr>
    <w:rPr>
      <w:szCs w:val="24"/>
    </w:rPr>
  </w:style>
  <w:style w:type="paragraph" w:customStyle="1" w:styleId="252">
    <w:name w:val="表格段落"/>
    <w:basedOn w:val="1"/>
    <w:semiHidden/>
    <w:uiPriority w:val="1"/>
    <w:rPr>
      <w:sz w:val="24"/>
      <w:szCs w:val="24"/>
    </w:rPr>
  </w:style>
  <w:style w:type="character" w:customStyle="1" w:styleId="253">
    <w:name w:val="页眉 字符"/>
    <w:basedOn w:val="231"/>
    <w:link w:val="57"/>
    <w:semiHidden/>
    <w:uiPriority w:val="99"/>
    <w:rPr>
      <w:rFonts w:ascii="Microsoft YaHei UI" w:hAnsi="Microsoft YaHei UI" w:eastAsia="Microsoft YaHei UI"/>
    </w:rPr>
  </w:style>
  <w:style w:type="character" w:customStyle="1" w:styleId="254">
    <w:name w:val="页脚 字符"/>
    <w:basedOn w:val="231"/>
    <w:link w:val="55"/>
    <w:semiHidden/>
    <w:uiPriority w:val="99"/>
    <w:rPr>
      <w:rFonts w:ascii="Microsoft YaHei UI" w:hAnsi="Microsoft YaHei UI" w:eastAsia="Microsoft YaHei UI"/>
    </w:rPr>
  </w:style>
  <w:style w:type="character" w:customStyle="1" w:styleId="255">
    <w:name w:val="标题 字符"/>
    <w:basedOn w:val="231"/>
    <w:link w:val="84"/>
    <w:uiPriority w:val="10"/>
    <w:rPr>
      <w:rFonts w:ascii="Microsoft YaHei UI" w:hAnsi="Microsoft YaHei UI" w:eastAsia="Microsoft YaHei UI"/>
      <w:b/>
      <w:bCs/>
      <w:color w:val="2C567A" w:themeColor="accent1"/>
      <w:sz w:val="48"/>
      <w:szCs w:val="42"/>
      <w14:textFill>
        <w14:solidFill>
          <w14:schemeClr w14:val="accent1"/>
        </w14:solidFill>
      </w14:textFill>
    </w:rPr>
  </w:style>
  <w:style w:type="paragraph" w:customStyle="1" w:styleId="256">
    <w:name w:val="信息"/>
    <w:basedOn w:val="34"/>
    <w:qFormat/>
    <w:uiPriority w:val="1"/>
    <w:pPr>
      <w:kinsoku w:val="0"/>
      <w:overflowPunct w:val="0"/>
      <w:spacing w:before="4"/>
    </w:pPr>
    <w:rPr>
      <w:color w:val="666666" w:themeColor="accent4"/>
      <w:szCs w:val="17"/>
      <w14:textFill>
        <w14:solidFill>
          <w14:schemeClr w14:val="accent4"/>
        </w14:solidFill>
      </w14:textFill>
    </w:rPr>
  </w:style>
  <w:style w:type="paragraph" w:customStyle="1" w:styleId="257">
    <w:name w:val="日期1"/>
    <w:basedOn w:val="34"/>
    <w:qFormat/>
    <w:uiPriority w:val="0"/>
    <w:pPr>
      <w:kinsoku w:val="0"/>
      <w:overflowPunct w:val="0"/>
    </w:pPr>
    <w:rPr>
      <w:b/>
      <w:color w:val="000000" w:themeColor="text1"/>
      <w:sz w:val="18"/>
      <w14:textFill>
        <w14:solidFill>
          <w14:schemeClr w14:val="tx1"/>
        </w14:solidFill>
      </w14:textFill>
    </w:rPr>
  </w:style>
  <w:style w:type="character" w:styleId="258">
    <w:name w:val="Placeholder Text"/>
    <w:basedOn w:val="231"/>
    <w:semiHidden/>
    <w:uiPriority w:val="99"/>
    <w:rPr>
      <w:rFonts w:ascii="Microsoft YaHei UI" w:hAnsi="Microsoft YaHei UI" w:eastAsia="Microsoft YaHei UI"/>
      <w:color w:val="808080"/>
    </w:rPr>
  </w:style>
  <w:style w:type="character" w:customStyle="1" w:styleId="259">
    <w:name w:val="日期 字符"/>
    <w:basedOn w:val="231"/>
    <w:link w:val="50"/>
    <w:uiPriority w:val="99"/>
    <w:rPr>
      <w:rFonts w:ascii="Microsoft YaHei UI" w:hAnsi="Microsoft YaHei UI" w:eastAsia="Microsoft YaHei UI"/>
    </w:rPr>
  </w:style>
  <w:style w:type="paragraph" w:styleId="260">
    <w:name w:val="No Spacing"/>
    <w:uiPriority w:val="1"/>
    <w:pPr>
      <w:widowControl w:val="0"/>
      <w:autoSpaceDE w:val="0"/>
      <w:autoSpaceDN w:val="0"/>
      <w:adjustRightInd w:val="0"/>
    </w:pPr>
    <w:rPr>
      <w:rFonts w:ascii="Microsoft YaHei UI" w:hAnsi="Microsoft YaHei UI" w:eastAsia="Microsoft YaHei UI" w:cs="Georgia"/>
      <w:sz w:val="8"/>
      <w:szCs w:val="22"/>
      <w:lang w:val="en-US" w:eastAsia="zh-CN" w:bidi="ar-SA"/>
    </w:rPr>
  </w:style>
  <w:style w:type="character" w:customStyle="1" w:styleId="261">
    <w:name w:val="标题 2 字符"/>
    <w:basedOn w:val="231"/>
    <w:link w:val="4"/>
    <w:qFormat/>
    <w:uiPriority w:val="9"/>
    <w:rPr>
      <w:rFonts w:ascii="Microsoft YaHei UI" w:hAnsi="Microsoft YaHei UI" w:eastAsia="Microsoft YaHei UI" w:cs="Georgia"/>
      <w:b/>
      <w:bCs/>
      <w:color w:val="0072C7" w:themeColor="accent2"/>
      <w:sz w:val="24"/>
      <w:szCs w:val="20"/>
      <w:u w:val="single"/>
      <w14:textFill>
        <w14:solidFill>
          <w14:schemeClr w14:val="accent2"/>
        </w14:solidFill>
      </w14:textFill>
    </w:rPr>
  </w:style>
  <w:style w:type="paragraph" w:customStyle="1" w:styleId="262">
    <w:name w:val="工作经验"/>
    <w:basedOn w:val="1"/>
    <w:qFormat/>
    <w:uiPriority w:val="0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customStyle="1" w:styleId="263">
    <w:name w:val="学校名称"/>
    <w:basedOn w:val="1"/>
    <w:uiPriority w:val="1"/>
    <w:rPr>
      <w:rFonts w:cs="Calibri"/>
      <w:b/>
    </w:rPr>
  </w:style>
  <w:style w:type="character" w:customStyle="1" w:styleId="264">
    <w:name w:val="Mention"/>
    <w:basedOn w:val="231"/>
    <w:semiHidden/>
    <w:unhideWhenUsed/>
    <w:uiPriority w:val="99"/>
    <w:rPr>
      <w:rFonts w:ascii="Microsoft YaHei UI" w:hAnsi="Microsoft YaHei UI" w:eastAsia="Microsoft YaHei UI"/>
      <w:color w:val="2B579A"/>
      <w:shd w:val="clear" w:color="auto" w:fill="E1DFDD"/>
    </w:rPr>
  </w:style>
  <w:style w:type="character" w:customStyle="1" w:styleId="265">
    <w:name w:val="HTML 地址 字符"/>
    <w:basedOn w:val="231"/>
    <w:link w:val="41"/>
    <w:semiHidden/>
    <w:qFormat/>
    <w:uiPriority w:val="99"/>
    <w:rPr>
      <w:rFonts w:ascii="Microsoft YaHei UI" w:hAnsi="Microsoft YaHei UI" w:eastAsia="Microsoft YaHei UI"/>
      <w:i/>
      <w:iCs/>
    </w:rPr>
  </w:style>
  <w:style w:type="character" w:customStyle="1" w:styleId="266">
    <w:name w:val="HTML 预设格式 字符"/>
    <w:basedOn w:val="231"/>
    <w:link w:val="80"/>
    <w:semiHidden/>
    <w:qFormat/>
    <w:uiPriority w:val="99"/>
    <w:rPr>
      <w:rFonts w:ascii="Microsoft YaHei UI" w:hAnsi="Microsoft YaHei UI" w:eastAsia="Microsoft YaHei UI"/>
      <w:sz w:val="20"/>
      <w:szCs w:val="20"/>
    </w:rPr>
  </w:style>
  <w:style w:type="paragraph" w:customStyle="1" w:styleId="267">
    <w:name w:val="TOC Heading"/>
    <w:basedOn w:val="3"/>
    <w:next w:val="1"/>
    <w:semiHidden/>
    <w:unhideWhenUsed/>
    <w:qFormat/>
    <w:uiPriority w:val="39"/>
    <w:pPr>
      <w:keepNext/>
      <w:keepLines/>
      <w:pBdr>
        <w:top w:val="none" w:color="auto" w:sz="0" w:space="0"/>
      </w:pBdr>
      <w:kinsoku/>
      <w:overflowPunct/>
      <w:spacing w:after="0"/>
      <w:outlineLvl w:val="9"/>
    </w:pPr>
    <w:rPr>
      <w:rFonts w:cstheme="majorBidi"/>
      <w:b w:val="0"/>
      <w:bCs w:val="0"/>
      <w:color w:val="21415C" w:themeColor="accent1" w:themeShade="BF"/>
      <w:sz w:val="32"/>
      <w:szCs w:val="32"/>
    </w:rPr>
  </w:style>
  <w:style w:type="character" w:customStyle="1" w:styleId="268">
    <w:name w:val="Subtle Reference"/>
    <w:basedOn w:val="231"/>
    <w:semiHidden/>
    <w:qFormat/>
    <w:uiPriority w:val="31"/>
    <w:rPr>
      <w:rFonts w:ascii="Microsoft YaHei UI" w:hAnsi="Microsoft YaHei UI" w:eastAsia="Microsoft YaHei UI"/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9">
    <w:name w:val="Subtle Emphasis"/>
    <w:basedOn w:val="231"/>
    <w:semiHidden/>
    <w:qFormat/>
    <w:uiPriority w:val="19"/>
    <w:rPr>
      <w:rFonts w:ascii="Microsoft YaHei UI" w:hAnsi="Microsoft YaHei UI" w:eastAsia="Microsoft YaHei U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270">
    <w:name w:val="Bibliography"/>
    <w:basedOn w:val="1"/>
    <w:next w:val="1"/>
    <w:semiHidden/>
    <w:unhideWhenUsed/>
    <w:uiPriority w:val="37"/>
  </w:style>
  <w:style w:type="character" w:customStyle="1" w:styleId="271">
    <w:name w:val="Book Title"/>
    <w:basedOn w:val="231"/>
    <w:semiHidden/>
    <w:uiPriority w:val="33"/>
    <w:rPr>
      <w:rFonts w:ascii="Microsoft YaHei UI" w:hAnsi="Microsoft YaHei UI" w:eastAsia="Microsoft YaHei UI"/>
      <w:b/>
      <w:bCs/>
      <w:i/>
      <w:iCs/>
      <w:spacing w:val="5"/>
    </w:rPr>
  </w:style>
  <w:style w:type="character" w:customStyle="1" w:styleId="272">
    <w:name w:val="Hashtag"/>
    <w:basedOn w:val="231"/>
    <w:semiHidden/>
    <w:unhideWhenUsed/>
    <w:uiPriority w:val="99"/>
    <w:rPr>
      <w:rFonts w:ascii="Microsoft YaHei UI" w:hAnsi="Microsoft YaHei UI" w:eastAsia="Microsoft YaHei UI"/>
      <w:color w:val="2B579A"/>
      <w:shd w:val="clear" w:color="auto" w:fill="E1DFDD"/>
    </w:rPr>
  </w:style>
  <w:style w:type="character" w:customStyle="1" w:styleId="273">
    <w:name w:val="信息标题 字符"/>
    <w:basedOn w:val="231"/>
    <w:link w:val="79"/>
    <w:semiHidden/>
    <w:uiPriority w:val="99"/>
    <w:rPr>
      <w:rFonts w:ascii="Microsoft YaHei UI" w:hAnsi="Microsoft YaHei UI" w:eastAsia="Microsoft YaHei UI" w:cstheme="majorBidi"/>
      <w:sz w:val="24"/>
      <w:szCs w:val="24"/>
      <w:shd w:val="pct20" w:color="auto" w:fill="auto"/>
    </w:rPr>
  </w:style>
  <w:style w:type="character" w:customStyle="1" w:styleId="274">
    <w:name w:val="副标题 字符"/>
    <w:basedOn w:val="231"/>
    <w:link w:val="64"/>
    <w:semiHidden/>
    <w:uiPriority w:val="11"/>
    <w:rPr>
      <w:rFonts w:ascii="Microsoft YaHei UI" w:hAnsi="Microsoft YaHei UI" w:eastAsia="Microsoft YaHei UI" w:cstheme="minorBidi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5">
    <w:name w:val="宏文本 字符"/>
    <w:basedOn w:val="231"/>
    <w:link w:val="2"/>
    <w:semiHidden/>
    <w:qFormat/>
    <w:uiPriority w:val="99"/>
    <w:rPr>
      <w:rFonts w:ascii="Microsoft YaHei UI" w:hAnsi="Microsoft YaHei UI" w:eastAsia="Microsoft YaHei UI"/>
      <w:sz w:val="20"/>
      <w:szCs w:val="20"/>
    </w:rPr>
  </w:style>
  <w:style w:type="character" w:customStyle="1" w:styleId="276">
    <w:name w:val="尾注文本 字符"/>
    <w:basedOn w:val="231"/>
    <w:link w:val="52"/>
    <w:semiHidden/>
    <w:qFormat/>
    <w:uiPriority w:val="99"/>
    <w:rPr>
      <w:rFonts w:ascii="Microsoft YaHei UI" w:hAnsi="Microsoft YaHei UI" w:eastAsia="Microsoft YaHei UI"/>
      <w:sz w:val="20"/>
      <w:szCs w:val="20"/>
    </w:rPr>
  </w:style>
  <w:style w:type="paragraph" w:styleId="277">
    <w:name w:val="Quote"/>
    <w:basedOn w:val="1"/>
    <w:next w:val="1"/>
    <w:link w:val="278"/>
    <w:semiHidden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8">
    <w:name w:val="引用 字符"/>
    <w:basedOn w:val="231"/>
    <w:link w:val="277"/>
    <w:semiHidden/>
    <w:uiPriority w:val="29"/>
    <w:rPr>
      <w:rFonts w:ascii="Microsoft YaHei UI" w:hAnsi="Microsoft YaHei UI" w:eastAsia="Microsoft YaHei U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9">
    <w:name w:val="批注文字 字符"/>
    <w:basedOn w:val="231"/>
    <w:link w:val="28"/>
    <w:semiHidden/>
    <w:qFormat/>
    <w:uiPriority w:val="99"/>
    <w:rPr>
      <w:rFonts w:ascii="Microsoft YaHei UI" w:hAnsi="Microsoft YaHei UI" w:eastAsia="Microsoft YaHei UI"/>
      <w:sz w:val="20"/>
      <w:szCs w:val="20"/>
    </w:rPr>
  </w:style>
  <w:style w:type="character" w:customStyle="1" w:styleId="280">
    <w:name w:val="批注主题 字符"/>
    <w:basedOn w:val="279"/>
    <w:link w:val="85"/>
    <w:semiHidden/>
    <w:qFormat/>
    <w:uiPriority w:val="99"/>
    <w:rPr>
      <w:rFonts w:ascii="Microsoft YaHei UI" w:hAnsi="Microsoft YaHei UI" w:eastAsia="Microsoft YaHei UI"/>
      <w:b/>
      <w:bCs/>
      <w:sz w:val="20"/>
      <w:szCs w:val="20"/>
    </w:rPr>
  </w:style>
  <w:style w:type="character" w:customStyle="1" w:styleId="281">
    <w:name w:val="批注框文本 字符"/>
    <w:basedOn w:val="231"/>
    <w:link w:val="54"/>
    <w:semiHidden/>
    <w:qFormat/>
    <w:uiPriority w:val="99"/>
    <w:rPr>
      <w:rFonts w:ascii="Microsoft YaHei UI" w:hAnsi="Microsoft YaHei UI" w:eastAsia="Microsoft YaHei UI"/>
      <w:sz w:val="18"/>
      <w:szCs w:val="18"/>
    </w:rPr>
  </w:style>
  <w:style w:type="character" w:customStyle="1" w:styleId="282">
    <w:name w:val="文档结构图 字符"/>
    <w:basedOn w:val="231"/>
    <w:link w:val="26"/>
    <w:semiHidden/>
    <w:uiPriority w:val="99"/>
    <w:rPr>
      <w:rFonts w:ascii="Microsoft YaHei UI" w:hAnsi="Microsoft YaHei UI" w:eastAsia="Microsoft YaHei UI"/>
      <w:sz w:val="18"/>
      <w:szCs w:val="18"/>
    </w:rPr>
  </w:style>
  <w:style w:type="character" w:customStyle="1" w:styleId="283">
    <w:name w:val="标题 3 字符"/>
    <w:basedOn w:val="231"/>
    <w:link w:val="5"/>
    <w:semiHidden/>
    <w:qFormat/>
    <w:uiPriority w:val="9"/>
    <w:rPr>
      <w:rFonts w:ascii="Microsoft YaHei UI" w:hAnsi="Microsoft YaHei UI" w:eastAsia="Microsoft YaHei UI" w:cstheme="majorBidi"/>
      <w:color w:val="162B3D" w:themeColor="accent1" w:themeShade="80"/>
      <w:sz w:val="24"/>
      <w:szCs w:val="24"/>
    </w:rPr>
  </w:style>
  <w:style w:type="character" w:customStyle="1" w:styleId="284">
    <w:name w:val="标题 4 字符"/>
    <w:basedOn w:val="231"/>
    <w:link w:val="6"/>
    <w:semiHidden/>
    <w:uiPriority w:val="9"/>
    <w:rPr>
      <w:rFonts w:ascii="Microsoft YaHei UI" w:hAnsi="Microsoft YaHei UI" w:eastAsia="Microsoft YaHei UI" w:cstheme="majorBidi"/>
      <w:i/>
      <w:iCs/>
      <w:color w:val="21415C" w:themeColor="accent1" w:themeShade="BF"/>
    </w:rPr>
  </w:style>
  <w:style w:type="character" w:customStyle="1" w:styleId="285">
    <w:name w:val="标题 5 字符"/>
    <w:basedOn w:val="231"/>
    <w:link w:val="7"/>
    <w:semiHidden/>
    <w:uiPriority w:val="9"/>
    <w:rPr>
      <w:rFonts w:ascii="Microsoft YaHei UI" w:hAnsi="Microsoft YaHei UI" w:eastAsia="Microsoft YaHei UI" w:cstheme="majorBidi"/>
      <w:color w:val="21415C" w:themeColor="accent1" w:themeShade="BF"/>
    </w:rPr>
  </w:style>
  <w:style w:type="character" w:customStyle="1" w:styleId="286">
    <w:name w:val="标题 6 字符"/>
    <w:basedOn w:val="231"/>
    <w:link w:val="8"/>
    <w:semiHidden/>
    <w:qFormat/>
    <w:uiPriority w:val="9"/>
    <w:rPr>
      <w:rFonts w:ascii="Microsoft YaHei UI" w:hAnsi="Microsoft YaHei UI" w:eastAsia="Microsoft YaHei UI" w:cstheme="majorBidi"/>
      <w:color w:val="162B3D" w:themeColor="accent1" w:themeShade="80"/>
    </w:rPr>
  </w:style>
  <w:style w:type="character" w:customStyle="1" w:styleId="287">
    <w:name w:val="标题 7 字符"/>
    <w:basedOn w:val="231"/>
    <w:link w:val="9"/>
    <w:semiHidden/>
    <w:qFormat/>
    <w:uiPriority w:val="9"/>
    <w:rPr>
      <w:rFonts w:ascii="Microsoft YaHei UI" w:hAnsi="Microsoft YaHei UI" w:eastAsia="Microsoft YaHei UI" w:cstheme="majorBidi"/>
      <w:i/>
      <w:iCs/>
      <w:color w:val="162B3D" w:themeColor="accent1" w:themeShade="80"/>
    </w:rPr>
  </w:style>
  <w:style w:type="character" w:customStyle="1" w:styleId="288">
    <w:name w:val="标题 8 字符"/>
    <w:basedOn w:val="231"/>
    <w:link w:val="10"/>
    <w:semiHidden/>
    <w:uiPriority w:val="9"/>
    <w:rPr>
      <w:rFonts w:ascii="Microsoft YaHei UI" w:hAnsi="Microsoft YaHei UI" w:eastAsia="Microsoft YaHei UI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89">
    <w:name w:val="标题 9 字符"/>
    <w:basedOn w:val="231"/>
    <w:link w:val="11"/>
    <w:semiHidden/>
    <w:uiPriority w:val="9"/>
    <w:rPr>
      <w:rFonts w:ascii="Microsoft YaHei UI" w:hAnsi="Microsoft YaHei UI" w:eastAsia="Microsoft YaHei UI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290">
    <w:name w:val="Plain Table 1"/>
    <w:basedOn w:val="88"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91">
    <w:name w:val="Plain Table 2"/>
    <w:basedOn w:val="88"/>
    <w:uiPriority w:val="42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292">
    <w:name w:val="Plain Table 3"/>
    <w:basedOn w:val="88"/>
    <w:uiPriority w:val="43"/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293">
    <w:name w:val="Plain Table 4"/>
    <w:basedOn w:val="88"/>
    <w:uiPriority w:val="44"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94">
    <w:name w:val="Plain Table 5"/>
    <w:basedOn w:val="88"/>
    <w:qFormat/>
    <w:uiPriority w:val="45"/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7E7E7E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7E7E7E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7E7E7E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7E7E7E" w:themeColor="text1" w:themeTint="80" w:sz="4" w:space="0"/>
        </w:tcBorders>
        <w:shd w:val="clear" w:color="auto" w:fill="FFFFFF" w:themeFill="background1"/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character" w:customStyle="1" w:styleId="295">
    <w:name w:val="Intense Reference"/>
    <w:basedOn w:val="231"/>
    <w:semiHidden/>
    <w:qFormat/>
    <w:uiPriority w:val="32"/>
    <w:rPr>
      <w:rFonts w:ascii="Microsoft YaHei UI" w:hAnsi="Microsoft YaHei UI" w:eastAsia="Microsoft YaHei UI"/>
      <w:b/>
      <w:bCs/>
      <w:smallCaps/>
      <w:color w:val="2C567A" w:themeColor="accent1"/>
      <w:spacing w:val="5"/>
      <w14:textFill>
        <w14:solidFill>
          <w14:schemeClr w14:val="accent1"/>
        </w14:solidFill>
      </w14:textFill>
    </w:rPr>
  </w:style>
  <w:style w:type="paragraph" w:styleId="296">
    <w:name w:val="Intense Quote"/>
    <w:basedOn w:val="1"/>
    <w:next w:val="1"/>
    <w:link w:val="297"/>
    <w:semiHidden/>
    <w:qFormat/>
    <w:uiPriority w:val="30"/>
    <w:pPr>
      <w:pBdr>
        <w:top w:val="single" w:color="2C567A" w:themeColor="accent1" w:sz="4" w:space="10"/>
        <w:bottom w:val="single" w:color="2C567A" w:themeColor="accent1" w:sz="4" w:space="10"/>
      </w:pBdr>
      <w:spacing w:before="360" w:after="360"/>
      <w:ind w:left="864" w:right="864"/>
      <w:jc w:val="center"/>
    </w:pPr>
    <w:rPr>
      <w:i/>
      <w:iCs/>
      <w:color w:val="2C567A" w:themeColor="accent1"/>
      <w14:textFill>
        <w14:solidFill>
          <w14:schemeClr w14:val="accent1"/>
        </w14:solidFill>
      </w14:textFill>
    </w:rPr>
  </w:style>
  <w:style w:type="character" w:customStyle="1" w:styleId="297">
    <w:name w:val="明显引用 字符"/>
    <w:basedOn w:val="231"/>
    <w:link w:val="296"/>
    <w:semiHidden/>
    <w:uiPriority w:val="30"/>
    <w:rPr>
      <w:rFonts w:ascii="Microsoft YaHei UI" w:hAnsi="Microsoft YaHei UI" w:eastAsia="Microsoft YaHei UI"/>
      <w:i/>
      <w:iCs/>
      <w:color w:val="2C567A" w:themeColor="accent1"/>
      <w14:textFill>
        <w14:solidFill>
          <w14:schemeClr w14:val="accent1"/>
        </w14:solidFill>
      </w14:textFill>
    </w:rPr>
  </w:style>
  <w:style w:type="character" w:customStyle="1" w:styleId="298">
    <w:name w:val="Intense Emphasis"/>
    <w:basedOn w:val="231"/>
    <w:semiHidden/>
    <w:uiPriority w:val="21"/>
    <w:rPr>
      <w:rFonts w:ascii="Microsoft YaHei UI" w:hAnsi="Microsoft YaHei UI" w:eastAsia="Microsoft YaHei UI"/>
      <w:i/>
      <w:iCs/>
      <w:color w:val="2C567A" w:themeColor="accent1"/>
      <w14:textFill>
        <w14:solidFill>
          <w14:schemeClr w14:val="accent1"/>
        </w14:solidFill>
      </w14:textFill>
    </w:rPr>
  </w:style>
  <w:style w:type="character" w:customStyle="1" w:styleId="299">
    <w:name w:val="Smart Hyperlink"/>
    <w:basedOn w:val="231"/>
    <w:semiHidden/>
    <w:unhideWhenUsed/>
    <w:qFormat/>
    <w:uiPriority w:val="99"/>
    <w:rPr>
      <w:rFonts w:ascii="Microsoft YaHei UI" w:hAnsi="Microsoft YaHei UI" w:eastAsia="Microsoft YaHei UI"/>
      <w:u w:val="dotted"/>
    </w:rPr>
  </w:style>
  <w:style w:type="character" w:customStyle="1" w:styleId="300">
    <w:name w:val="Unresolved Mention"/>
    <w:basedOn w:val="231"/>
    <w:semiHidden/>
    <w:unhideWhenUsed/>
    <w:uiPriority w:val="99"/>
    <w:rPr>
      <w:rFonts w:ascii="Microsoft YaHei UI" w:hAnsi="Microsoft YaHei UI" w:eastAsia="Microsoft YaHei UI"/>
      <w:color w:val="605E5C"/>
      <w:shd w:val="clear" w:color="auto" w:fill="E1DFDD"/>
    </w:rPr>
  </w:style>
  <w:style w:type="character" w:customStyle="1" w:styleId="301">
    <w:name w:val="正文文本 2 字符"/>
    <w:basedOn w:val="231"/>
    <w:link w:val="76"/>
    <w:semiHidden/>
    <w:uiPriority w:val="99"/>
    <w:rPr>
      <w:rFonts w:ascii="Microsoft YaHei UI" w:hAnsi="Microsoft YaHei UI" w:eastAsia="Microsoft YaHei UI"/>
    </w:rPr>
  </w:style>
  <w:style w:type="character" w:customStyle="1" w:styleId="302">
    <w:name w:val="正文文本 3 字符"/>
    <w:basedOn w:val="231"/>
    <w:link w:val="31"/>
    <w:semiHidden/>
    <w:qFormat/>
    <w:uiPriority w:val="99"/>
    <w:rPr>
      <w:rFonts w:ascii="Microsoft YaHei UI" w:hAnsi="Microsoft YaHei UI" w:eastAsia="Microsoft YaHei UI"/>
      <w:sz w:val="16"/>
      <w:szCs w:val="16"/>
    </w:rPr>
  </w:style>
  <w:style w:type="character" w:customStyle="1" w:styleId="303">
    <w:name w:val="正文文本缩进 字符"/>
    <w:basedOn w:val="231"/>
    <w:link w:val="35"/>
    <w:semiHidden/>
    <w:qFormat/>
    <w:uiPriority w:val="99"/>
    <w:rPr>
      <w:rFonts w:ascii="Microsoft YaHei UI" w:hAnsi="Microsoft YaHei UI" w:eastAsia="Microsoft YaHei UI"/>
    </w:rPr>
  </w:style>
  <w:style w:type="character" w:customStyle="1" w:styleId="304">
    <w:name w:val="正文文本缩进 2 字符"/>
    <w:basedOn w:val="231"/>
    <w:link w:val="51"/>
    <w:semiHidden/>
    <w:uiPriority w:val="99"/>
    <w:rPr>
      <w:rFonts w:ascii="Microsoft YaHei UI" w:hAnsi="Microsoft YaHei UI" w:eastAsia="Microsoft YaHei UI"/>
    </w:rPr>
  </w:style>
  <w:style w:type="character" w:customStyle="1" w:styleId="305">
    <w:name w:val="正文文本缩进 3 字符"/>
    <w:basedOn w:val="231"/>
    <w:link w:val="70"/>
    <w:semiHidden/>
    <w:qFormat/>
    <w:uiPriority w:val="99"/>
    <w:rPr>
      <w:rFonts w:ascii="Microsoft YaHei UI" w:hAnsi="Microsoft YaHei UI" w:eastAsia="Microsoft YaHei UI"/>
      <w:sz w:val="16"/>
      <w:szCs w:val="16"/>
    </w:rPr>
  </w:style>
  <w:style w:type="character" w:customStyle="1" w:styleId="306">
    <w:name w:val="正文首行缩进 字符"/>
    <w:basedOn w:val="250"/>
    <w:link w:val="86"/>
    <w:semiHidden/>
    <w:qFormat/>
    <w:uiPriority w:val="99"/>
    <w:rPr>
      <w:rFonts w:ascii="Microsoft YaHei UI" w:hAnsi="Microsoft YaHei UI" w:eastAsia="Microsoft YaHei UI"/>
      <w:sz w:val="20"/>
      <w:szCs w:val="20"/>
    </w:rPr>
  </w:style>
  <w:style w:type="character" w:customStyle="1" w:styleId="307">
    <w:name w:val="正文首行缩进 2 字符"/>
    <w:basedOn w:val="303"/>
    <w:link w:val="87"/>
    <w:semiHidden/>
    <w:qFormat/>
    <w:uiPriority w:val="99"/>
    <w:rPr>
      <w:rFonts w:ascii="Microsoft YaHei UI" w:hAnsi="Microsoft YaHei UI" w:eastAsia="Microsoft YaHei UI"/>
    </w:rPr>
  </w:style>
  <w:style w:type="character" w:customStyle="1" w:styleId="308">
    <w:name w:val="注释标题 字符"/>
    <w:basedOn w:val="231"/>
    <w:link w:val="16"/>
    <w:semiHidden/>
    <w:uiPriority w:val="99"/>
    <w:rPr>
      <w:rFonts w:ascii="Microsoft YaHei UI" w:hAnsi="Microsoft YaHei UI" w:eastAsia="Microsoft YaHei UI"/>
    </w:rPr>
  </w:style>
  <w:style w:type="table" w:customStyle="1" w:styleId="309">
    <w:name w:val="List Table 1 Light"/>
    <w:basedOn w:val="88"/>
    <w:qFormat/>
    <w:uiPriority w:val="46"/>
    <w:tblStylePr w:type="firstRow">
      <w:rPr>
        <w:b/>
        <w:bCs/>
      </w:rPr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10">
    <w:name w:val="List Table 1 Light Accent 1"/>
    <w:basedOn w:val="88"/>
    <w:uiPriority w:val="46"/>
    <w:tblStylePr w:type="firstRow">
      <w:rPr>
        <w:b/>
        <w:bCs/>
      </w:rPr>
      <w:tcPr>
        <w:tcBorders>
          <w:bottom w:val="single" w:color="679BC8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679BC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311">
    <w:name w:val="List Table 1 Light Accent 2"/>
    <w:basedOn w:val="88"/>
    <w:qFormat/>
    <w:uiPriority w:val="46"/>
    <w:tblStylePr w:type="firstRow">
      <w:rPr>
        <w:b/>
        <w:bCs/>
      </w:rPr>
      <w:tcPr>
        <w:tcBorders>
          <w:bottom w:val="single" w:color="44AFFF" w:themeColor="accent2" w:themeTint="99" w:sz="4" w:space="0"/>
        </w:tcBorders>
      </w:tcPr>
    </w:tblStylePr>
    <w:tblStylePr w:type="lastRow">
      <w:rPr>
        <w:b/>
        <w:bCs/>
      </w:rPr>
      <w:tcPr>
        <w:tcBorders>
          <w:top w:val="single" w:color="44AFFF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312">
    <w:name w:val="List Table 1 Light Accent 3"/>
    <w:basedOn w:val="88"/>
    <w:uiPriority w:val="46"/>
    <w:tblStylePr w:type="firstRow">
      <w:rPr>
        <w:b/>
        <w:bCs/>
      </w:rPr>
      <w:tcPr>
        <w:tcBorders>
          <w:bottom w:val="single" w:color="2752DC" w:themeColor="accent3" w:themeTint="99" w:sz="4" w:space="0"/>
        </w:tcBorders>
      </w:tcPr>
    </w:tblStylePr>
    <w:tblStylePr w:type="lastRow">
      <w:rPr>
        <w:b/>
        <w:bCs/>
      </w:rPr>
      <w:tcPr>
        <w:tcBorders>
          <w:top w:val="single" w:color="2752DC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313">
    <w:name w:val="List Table 1 Light Accent 4"/>
    <w:basedOn w:val="88"/>
    <w:uiPriority w:val="46"/>
    <w:tblStylePr w:type="firstRow">
      <w:rPr>
        <w:b/>
        <w:bCs/>
      </w:rPr>
      <w:tcPr>
        <w:tcBorders>
          <w:bottom w:val="single" w:color="A3A3A3" w:themeColor="accent4" w:themeTint="99" w:sz="4" w:space="0"/>
        </w:tcBorders>
      </w:tcPr>
    </w:tblStylePr>
    <w:tblStylePr w:type="lastRow">
      <w:rPr>
        <w:b/>
        <w:bCs/>
      </w:rPr>
      <w:tcPr>
        <w:tcBorders>
          <w:top w:val="single" w:color="A3A3A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314">
    <w:name w:val="List Table 1 Light Accent 5"/>
    <w:basedOn w:val="88"/>
    <w:qFormat/>
    <w:uiPriority w:val="46"/>
    <w:tblStylePr w:type="firstRow">
      <w:rPr>
        <w:b/>
        <w:bCs/>
      </w:rPr>
      <w:tcPr>
        <w:tcBorders>
          <w:bottom w:val="single" w:color="81ADD1" w:themeColor="accent5" w:themeTint="99" w:sz="4" w:space="0"/>
        </w:tcBorders>
      </w:tcPr>
    </w:tblStylePr>
    <w:tblStylePr w:type="lastRow">
      <w:rPr>
        <w:b/>
        <w:bCs/>
      </w:rPr>
      <w:tcPr>
        <w:tcBorders>
          <w:top w:val="single" w:color="81ADD1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315">
    <w:name w:val="List Table 1 Light Accent 6"/>
    <w:basedOn w:val="88"/>
    <w:uiPriority w:val="46"/>
    <w:tblStylePr w:type="firstRow">
      <w:rPr>
        <w:b/>
        <w:bCs/>
      </w:rPr>
      <w:tcPr>
        <w:tcBorders>
          <w:bottom w:val="single" w:color="6786E6" w:themeColor="accent6" w:themeTint="99" w:sz="4" w:space="0"/>
        </w:tcBorders>
      </w:tcPr>
    </w:tblStylePr>
    <w:tblStylePr w:type="lastRow">
      <w:rPr>
        <w:b/>
        <w:bCs/>
      </w:rPr>
      <w:tcPr>
        <w:tcBorders>
          <w:top w:val="single" w:color="6786E6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316">
    <w:name w:val="List Table 2"/>
    <w:basedOn w:val="88"/>
    <w:qFormat/>
    <w:uiPriority w:val="47"/>
    <w:tblPr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17">
    <w:name w:val="List Table 2 Accent 1"/>
    <w:basedOn w:val="88"/>
    <w:qFormat/>
    <w:uiPriority w:val="47"/>
    <w:tblPr>
      <w:tblBorders>
        <w:top w:val="single" w:color="679BC8" w:themeColor="accent1" w:themeTint="99" w:sz="4" w:space="0"/>
        <w:bottom w:val="single" w:color="679BC8" w:themeColor="accent1" w:themeTint="99" w:sz="4" w:space="0"/>
        <w:insideH w:val="single" w:color="679BC8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318">
    <w:name w:val="List Table 2 Accent 2"/>
    <w:basedOn w:val="88"/>
    <w:qFormat/>
    <w:uiPriority w:val="47"/>
    <w:tblPr>
      <w:tblBorders>
        <w:top w:val="single" w:color="44AFFF" w:themeColor="accent2" w:themeTint="99" w:sz="4" w:space="0"/>
        <w:bottom w:val="single" w:color="44AFFF" w:themeColor="accent2" w:themeTint="99" w:sz="4" w:space="0"/>
        <w:insideH w:val="single" w:color="44AFFF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319">
    <w:name w:val="List Table 2 Accent 3"/>
    <w:basedOn w:val="88"/>
    <w:uiPriority w:val="47"/>
    <w:tblPr>
      <w:tblBorders>
        <w:top w:val="single" w:color="2752DC" w:themeColor="accent3" w:themeTint="99" w:sz="4" w:space="0"/>
        <w:bottom w:val="single" w:color="2752DC" w:themeColor="accent3" w:themeTint="99" w:sz="4" w:space="0"/>
        <w:insideH w:val="single" w:color="2752DC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320">
    <w:name w:val="List Table 2 Accent 4"/>
    <w:basedOn w:val="88"/>
    <w:uiPriority w:val="47"/>
    <w:tblPr>
      <w:tblBorders>
        <w:top w:val="single" w:color="A3A3A3" w:themeColor="accent4" w:themeTint="99" w:sz="4" w:space="0"/>
        <w:bottom w:val="single" w:color="A3A3A3" w:themeColor="accent4" w:themeTint="99" w:sz="4" w:space="0"/>
        <w:insideH w:val="single" w:color="A3A3A3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321">
    <w:name w:val="List Table 2 Accent 5"/>
    <w:basedOn w:val="88"/>
    <w:uiPriority w:val="47"/>
    <w:tblPr>
      <w:tblBorders>
        <w:top w:val="single" w:color="81ADD1" w:themeColor="accent5" w:themeTint="99" w:sz="4" w:space="0"/>
        <w:bottom w:val="single" w:color="81ADD1" w:themeColor="accent5" w:themeTint="99" w:sz="4" w:space="0"/>
        <w:insideH w:val="single" w:color="81ADD1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322">
    <w:name w:val="List Table 2 Accent 6"/>
    <w:basedOn w:val="88"/>
    <w:qFormat/>
    <w:uiPriority w:val="47"/>
    <w:tblPr>
      <w:tblBorders>
        <w:top w:val="single" w:color="6786E6" w:themeColor="accent6" w:themeTint="99" w:sz="4" w:space="0"/>
        <w:bottom w:val="single" w:color="6786E6" w:themeColor="accent6" w:themeTint="99" w:sz="4" w:space="0"/>
        <w:insideH w:val="single" w:color="6786E6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323">
    <w:name w:val="List Table 3"/>
    <w:basedOn w:val="88"/>
    <w:qFormat/>
    <w:uiPriority w:val="48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000000" w:themeColor="text1" w:sz="4" w:space="0"/>
          <w:left w:val="nil"/>
        </w:tcBorders>
      </w:tcPr>
    </w:tblStylePr>
    <w:tblStylePr w:type="swCell">
      <w:tcPr>
        <w:tcBorders>
          <w:top w:val="double" w:color="000000" w:themeColor="text1" w:sz="4" w:space="0"/>
          <w:right w:val="nil"/>
        </w:tcBorders>
      </w:tcPr>
    </w:tblStylePr>
  </w:style>
  <w:style w:type="table" w:customStyle="1" w:styleId="324">
    <w:name w:val="List Table 3 Accent 1"/>
    <w:basedOn w:val="88"/>
    <w:uiPriority w:val="48"/>
    <w:tblPr>
      <w:tblBorders>
        <w:top w:val="single" w:color="2C567A" w:themeColor="accent1" w:sz="4" w:space="0"/>
        <w:left w:val="single" w:color="2C567A" w:themeColor="accent1" w:sz="4" w:space="0"/>
        <w:bottom w:val="single" w:color="2C567A" w:themeColor="accent1" w:sz="4" w:space="0"/>
        <w:right w:val="single" w:color="2C567A" w:themeColor="accen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2C567A" w:themeFill="accent1"/>
      </w:tcPr>
    </w:tblStylePr>
    <w:tblStylePr w:type="lastRow">
      <w:rPr>
        <w:b/>
        <w:bCs/>
      </w:rPr>
      <w:tcPr>
        <w:tcBorders>
          <w:top w:val="double" w:color="2C567A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2C567A" w:themeColor="accent1" w:sz="4" w:space="0"/>
          <w:right w:val="single" w:color="2C567A" w:themeColor="accent1" w:sz="4" w:space="0"/>
        </w:tcBorders>
      </w:tcPr>
    </w:tblStylePr>
    <w:tblStylePr w:type="band1Horz">
      <w:tcPr>
        <w:tcBorders>
          <w:top w:val="single" w:color="2C567A" w:themeColor="accent1" w:sz="4" w:space="0"/>
          <w:bottom w:val="single" w:color="2C567A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2C567A" w:themeColor="accent1" w:sz="4" w:space="0"/>
          <w:left w:val="nil"/>
        </w:tcBorders>
      </w:tcPr>
    </w:tblStylePr>
    <w:tblStylePr w:type="swCell">
      <w:tcPr>
        <w:tcBorders>
          <w:top w:val="double" w:color="2C567A" w:themeColor="accent1" w:sz="4" w:space="0"/>
          <w:right w:val="nil"/>
        </w:tcBorders>
      </w:tcPr>
    </w:tblStylePr>
  </w:style>
  <w:style w:type="table" w:customStyle="1" w:styleId="325">
    <w:name w:val="List Table 3 Accent 2"/>
    <w:basedOn w:val="88"/>
    <w:uiPriority w:val="48"/>
    <w:tblPr>
      <w:tblBorders>
        <w:top w:val="single" w:color="0072C7" w:themeColor="accent2" w:sz="4" w:space="0"/>
        <w:left w:val="single" w:color="0072C7" w:themeColor="accent2" w:sz="4" w:space="0"/>
        <w:bottom w:val="single" w:color="0072C7" w:themeColor="accent2" w:sz="4" w:space="0"/>
        <w:right w:val="single" w:color="0072C7" w:themeColor="accent2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72C7" w:themeFill="accent2"/>
      </w:tcPr>
    </w:tblStylePr>
    <w:tblStylePr w:type="lastRow">
      <w:rPr>
        <w:b/>
        <w:bCs/>
      </w:rPr>
      <w:tcPr>
        <w:tcBorders>
          <w:top w:val="double" w:color="0072C7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0072C7" w:themeColor="accent2" w:sz="4" w:space="0"/>
          <w:right w:val="single" w:color="0072C7" w:themeColor="accent2" w:sz="4" w:space="0"/>
        </w:tcBorders>
      </w:tcPr>
    </w:tblStylePr>
    <w:tblStylePr w:type="band1Horz">
      <w:tcPr>
        <w:tcBorders>
          <w:top w:val="single" w:color="0072C7" w:themeColor="accent2" w:sz="4" w:space="0"/>
          <w:bottom w:val="single" w:color="0072C7" w:themeColor="accent2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0072C7" w:themeColor="accent2" w:sz="4" w:space="0"/>
          <w:left w:val="nil"/>
        </w:tcBorders>
      </w:tcPr>
    </w:tblStylePr>
    <w:tblStylePr w:type="swCell">
      <w:tcPr>
        <w:tcBorders>
          <w:top w:val="double" w:color="0072C7" w:themeColor="accent2" w:sz="4" w:space="0"/>
          <w:right w:val="nil"/>
        </w:tcBorders>
      </w:tcPr>
    </w:tblStylePr>
  </w:style>
  <w:style w:type="table" w:customStyle="1" w:styleId="326">
    <w:name w:val="List Table 3 Accent 3"/>
    <w:basedOn w:val="88"/>
    <w:uiPriority w:val="48"/>
    <w:tblPr>
      <w:tblBorders>
        <w:top w:val="single" w:color="0D1D51" w:themeColor="accent3" w:sz="4" w:space="0"/>
        <w:left w:val="single" w:color="0D1D51" w:themeColor="accent3" w:sz="4" w:space="0"/>
        <w:bottom w:val="single" w:color="0D1D51" w:themeColor="accent3" w:sz="4" w:space="0"/>
        <w:right w:val="single" w:color="0D1D51" w:themeColor="accent3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D1D51" w:themeFill="accent3"/>
      </w:tcPr>
    </w:tblStylePr>
    <w:tblStylePr w:type="lastRow">
      <w:rPr>
        <w:b/>
        <w:bCs/>
      </w:rPr>
      <w:tcPr>
        <w:tcBorders>
          <w:top w:val="double" w:color="0D1D51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0D1D51" w:themeColor="accent3" w:sz="4" w:space="0"/>
          <w:right w:val="single" w:color="0D1D51" w:themeColor="accent3" w:sz="4" w:space="0"/>
        </w:tcBorders>
      </w:tcPr>
    </w:tblStylePr>
    <w:tblStylePr w:type="band1Horz">
      <w:tcPr>
        <w:tcBorders>
          <w:top w:val="single" w:color="0D1D51" w:themeColor="accent3" w:sz="4" w:space="0"/>
          <w:bottom w:val="single" w:color="0D1D51" w:themeColor="accent3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0D1D51" w:themeColor="accent3" w:sz="4" w:space="0"/>
          <w:left w:val="nil"/>
        </w:tcBorders>
      </w:tcPr>
    </w:tblStylePr>
    <w:tblStylePr w:type="swCell">
      <w:tcPr>
        <w:tcBorders>
          <w:top w:val="double" w:color="0D1D51" w:themeColor="accent3" w:sz="4" w:space="0"/>
          <w:right w:val="nil"/>
        </w:tcBorders>
      </w:tcPr>
    </w:tblStylePr>
  </w:style>
  <w:style w:type="table" w:customStyle="1" w:styleId="327">
    <w:name w:val="List Table 3 Accent 4"/>
    <w:basedOn w:val="88"/>
    <w:qFormat/>
    <w:uiPriority w:val="48"/>
    <w:tblPr>
      <w:tblBorders>
        <w:top w:val="single" w:color="666666" w:themeColor="accent4" w:sz="4" w:space="0"/>
        <w:left w:val="single" w:color="666666" w:themeColor="accent4" w:sz="4" w:space="0"/>
        <w:bottom w:val="single" w:color="666666" w:themeColor="accent4" w:sz="4" w:space="0"/>
        <w:right w:val="single" w:color="666666" w:themeColor="accent4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666666" w:themeFill="accent4"/>
      </w:tcPr>
    </w:tblStylePr>
    <w:tblStylePr w:type="lastRow">
      <w:rPr>
        <w:b/>
        <w:bCs/>
      </w:rPr>
      <w:tcPr>
        <w:tcBorders>
          <w:top w:val="double" w:color="666666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666666" w:themeColor="accent4" w:sz="4" w:space="0"/>
          <w:right w:val="single" w:color="666666" w:themeColor="accent4" w:sz="4" w:space="0"/>
        </w:tcBorders>
      </w:tcPr>
    </w:tblStylePr>
    <w:tblStylePr w:type="band1Horz">
      <w:tcPr>
        <w:tcBorders>
          <w:top w:val="single" w:color="666666" w:themeColor="accent4" w:sz="4" w:space="0"/>
          <w:bottom w:val="single" w:color="666666" w:themeColor="accent4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666666" w:themeColor="accent4" w:sz="4" w:space="0"/>
          <w:left w:val="nil"/>
        </w:tcBorders>
      </w:tcPr>
    </w:tblStylePr>
    <w:tblStylePr w:type="swCell">
      <w:tcPr>
        <w:tcBorders>
          <w:top w:val="double" w:color="666666" w:themeColor="accent4" w:sz="4" w:space="0"/>
          <w:right w:val="nil"/>
        </w:tcBorders>
      </w:tcPr>
    </w:tblStylePr>
  </w:style>
  <w:style w:type="table" w:customStyle="1" w:styleId="328">
    <w:name w:val="List Table 3 Accent 5"/>
    <w:basedOn w:val="88"/>
    <w:uiPriority w:val="48"/>
    <w:tblPr>
      <w:tblBorders>
        <w:top w:val="single" w:color="3C76A6" w:themeColor="accent5" w:sz="4" w:space="0"/>
        <w:left w:val="single" w:color="3C76A6" w:themeColor="accent5" w:sz="4" w:space="0"/>
        <w:bottom w:val="single" w:color="3C76A6" w:themeColor="accent5" w:sz="4" w:space="0"/>
        <w:right w:val="single" w:color="3C76A6" w:themeColor="accent5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3C76A6" w:themeFill="accent5"/>
      </w:tcPr>
    </w:tblStylePr>
    <w:tblStylePr w:type="lastRow">
      <w:rPr>
        <w:b/>
        <w:bCs/>
      </w:rPr>
      <w:tcPr>
        <w:tcBorders>
          <w:top w:val="double" w:color="3C76A6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3C76A6" w:themeColor="accent5" w:sz="4" w:space="0"/>
          <w:right w:val="single" w:color="3C76A6" w:themeColor="accent5" w:sz="4" w:space="0"/>
        </w:tcBorders>
      </w:tcPr>
    </w:tblStylePr>
    <w:tblStylePr w:type="band1Horz">
      <w:tcPr>
        <w:tcBorders>
          <w:top w:val="single" w:color="3C76A6" w:themeColor="accent5" w:sz="4" w:space="0"/>
          <w:bottom w:val="single" w:color="3C76A6" w:themeColor="accent5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3C76A6" w:themeColor="accent5" w:sz="4" w:space="0"/>
          <w:left w:val="nil"/>
        </w:tcBorders>
      </w:tcPr>
    </w:tblStylePr>
    <w:tblStylePr w:type="swCell">
      <w:tcPr>
        <w:tcBorders>
          <w:top w:val="double" w:color="3C76A6" w:themeColor="accent5" w:sz="4" w:space="0"/>
          <w:right w:val="nil"/>
        </w:tcBorders>
      </w:tcPr>
    </w:tblStylePr>
  </w:style>
  <w:style w:type="table" w:customStyle="1" w:styleId="329">
    <w:name w:val="List Table 3 Accent 6"/>
    <w:basedOn w:val="88"/>
    <w:uiPriority w:val="48"/>
    <w:tblPr>
      <w:tblBorders>
        <w:top w:val="single" w:color="1E44BC" w:themeColor="accent6" w:sz="4" w:space="0"/>
        <w:left w:val="single" w:color="1E44BC" w:themeColor="accent6" w:sz="4" w:space="0"/>
        <w:bottom w:val="single" w:color="1E44BC" w:themeColor="accent6" w:sz="4" w:space="0"/>
        <w:right w:val="single" w:color="1E44BC" w:themeColor="accent6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1E44BC" w:themeFill="accent6"/>
      </w:tcPr>
    </w:tblStylePr>
    <w:tblStylePr w:type="lastRow">
      <w:rPr>
        <w:b/>
        <w:bCs/>
      </w:rPr>
      <w:tcPr>
        <w:tcBorders>
          <w:top w:val="double" w:color="1E44BC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1E44BC" w:themeColor="accent6" w:sz="4" w:space="0"/>
          <w:right w:val="single" w:color="1E44BC" w:themeColor="accent6" w:sz="4" w:space="0"/>
        </w:tcBorders>
      </w:tcPr>
    </w:tblStylePr>
    <w:tblStylePr w:type="band1Horz">
      <w:tcPr>
        <w:tcBorders>
          <w:top w:val="single" w:color="1E44BC" w:themeColor="accent6" w:sz="4" w:space="0"/>
          <w:bottom w:val="single" w:color="1E44BC" w:themeColor="accent6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1E44BC" w:themeColor="accent6" w:sz="4" w:space="0"/>
          <w:left w:val="nil"/>
        </w:tcBorders>
      </w:tcPr>
    </w:tblStylePr>
    <w:tblStylePr w:type="swCell">
      <w:tcPr>
        <w:tcBorders>
          <w:top w:val="double" w:color="1E44BC" w:themeColor="accent6" w:sz="4" w:space="0"/>
          <w:right w:val="nil"/>
        </w:tcBorders>
      </w:tcPr>
    </w:tblStylePr>
  </w:style>
  <w:style w:type="table" w:customStyle="1" w:styleId="330">
    <w:name w:val="List Table 4"/>
    <w:basedOn w:val="88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31">
    <w:name w:val="List Table 4 Accent 1"/>
    <w:basedOn w:val="88"/>
    <w:qFormat/>
    <w:uiPriority w:val="49"/>
    <w:tblPr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2C567A" w:themeColor="accent1" w:sz="4" w:space="0"/>
          <w:left w:val="single" w:color="2C567A" w:themeColor="accent1" w:sz="4" w:space="0"/>
          <w:bottom w:val="single" w:color="2C567A" w:themeColor="accent1" w:sz="4" w:space="0"/>
          <w:right w:val="single" w:color="2C567A" w:themeColor="accent1" w:sz="4" w:space="0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cPr>
        <w:tcBorders>
          <w:top w:val="double" w:color="679BC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332">
    <w:name w:val="List Table 4 Accent 2"/>
    <w:basedOn w:val="88"/>
    <w:uiPriority w:val="49"/>
    <w:tblPr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72C7" w:themeColor="accent2" w:sz="4" w:space="0"/>
          <w:left w:val="single" w:color="0072C7" w:themeColor="accent2" w:sz="4" w:space="0"/>
          <w:bottom w:val="single" w:color="0072C7" w:themeColor="accent2" w:sz="4" w:space="0"/>
          <w:right w:val="single" w:color="0072C7" w:themeColor="accent2" w:sz="4" w:space="0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cPr>
        <w:tcBorders>
          <w:top w:val="double" w:color="44AFFF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333">
    <w:name w:val="List Table 4 Accent 3"/>
    <w:basedOn w:val="88"/>
    <w:qFormat/>
    <w:uiPriority w:val="49"/>
    <w:tblPr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D1D51" w:themeColor="accent3" w:sz="4" w:space="0"/>
          <w:left w:val="single" w:color="0D1D51" w:themeColor="accent3" w:sz="4" w:space="0"/>
          <w:bottom w:val="single" w:color="0D1D51" w:themeColor="accent3" w:sz="4" w:space="0"/>
          <w:right w:val="single" w:color="0D1D51" w:themeColor="accent3" w:sz="4" w:space="0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cPr>
        <w:tcBorders>
          <w:top w:val="double" w:color="2752DC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334">
    <w:name w:val="List Table 4 Accent 4"/>
    <w:basedOn w:val="88"/>
    <w:uiPriority w:val="49"/>
    <w:tblPr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666666" w:themeColor="accent4" w:sz="4" w:space="0"/>
          <w:left w:val="single" w:color="666666" w:themeColor="accent4" w:sz="4" w:space="0"/>
          <w:bottom w:val="single" w:color="666666" w:themeColor="accent4" w:sz="4" w:space="0"/>
          <w:right w:val="single" w:color="666666" w:themeColor="accent4" w:sz="4" w:space="0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cPr>
        <w:tcBorders>
          <w:top w:val="double" w:color="A3A3A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335">
    <w:name w:val="List Table 4 Accent 5"/>
    <w:basedOn w:val="88"/>
    <w:qFormat/>
    <w:uiPriority w:val="49"/>
    <w:tblPr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3C76A6" w:themeColor="accent5" w:sz="4" w:space="0"/>
          <w:left w:val="single" w:color="3C76A6" w:themeColor="accent5" w:sz="4" w:space="0"/>
          <w:bottom w:val="single" w:color="3C76A6" w:themeColor="accent5" w:sz="4" w:space="0"/>
          <w:right w:val="single" w:color="3C76A6" w:themeColor="accent5" w:sz="4" w:space="0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cPr>
        <w:tcBorders>
          <w:top w:val="double" w:color="81ADD1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336">
    <w:name w:val="List Table 4 Accent 6"/>
    <w:basedOn w:val="88"/>
    <w:uiPriority w:val="49"/>
    <w:tblPr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1E44BC" w:themeColor="accent6" w:sz="4" w:space="0"/>
          <w:left w:val="single" w:color="1E44BC" w:themeColor="accent6" w:sz="4" w:space="0"/>
          <w:bottom w:val="single" w:color="1E44BC" w:themeColor="accent6" w:sz="4" w:space="0"/>
          <w:right w:val="single" w:color="1E44BC" w:themeColor="accent6" w:sz="4" w:space="0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cPr>
        <w:tcBorders>
          <w:top w:val="double" w:color="6786E6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337">
    <w:name w:val="List Table 5 Dark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38">
    <w:name w:val="List Table 5 Dark Accent 1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2C567A" w:themeColor="accent1" w:sz="24" w:space="0"/>
        <w:left w:val="single" w:color="2C567A" w:themeColor="accent1" w:sz="24" w:space="0"/>
        <w:bottom w:val="single" w:color="2C567A" w:themeColor="accent1" w:sz="24" w:space="0"/>
        <w:right w:val="single" w:color="2C567A" w:themeColor="accent1" w:sz="24" w:space="0"/>
      </w:tblBorders>
    </w:tblPr>
    <w:tcPr>
      <w:shd w:val="clear" w:color="auto" w:fill="2C567A" w:themeFill="accent1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39">
    <w:name w:val="List Table 5 Dark Accent 2"/>
    <w:basedOn w:val="88"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0072C7" w:themeColor="accent2" w:sz="24" w:space="0"/>
        <w:left w:val="single" w:color="0072C7" w:themeColor="accent2" w:sz="24" w:space="0"/>
        <w:bottom w:val="single" w:color="0072C7" w:themeColor="accent2" w:sz="24" w:space="0"/>
        <w:right w:val="single" w:color="0072C7" w:themeColor="accent2" w:sz="24" w:space="0"/>
      </w:tblBorders>
    </w:tblPr>
    <w:tcPr>
      <w:shd w:val="clear" w:color="auto" w:fill="0072C7" w:themeFill="accent2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40">
    <w:name w:val="List Table 5 Dark Accent 3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0D1D51" w:themeColor="accent3" w:sz="24" w:space="0"/>
        <w:left w:val="single" w:color="0D1D51" w:themeColor="accent3" w:sz="24" w:space="0"/>
        <w:bottom w:val="single" w:color="0D1D51" w:themeColor="accent3" w:sz="24" w:space="0"/>
        <w:right w:val="single" w:color="0D1D51" w:themeColor="accent3" w:sz="24" w:space="0"/>
      </w:tblBorders>
    </w:tblPr>
    <w:tcPr>
      <w:shd w:val="clear" w:color="auto" w:fill="0D1D51" w:themeFill="accent3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41">
    <w:name w:val="List Table 5 Dark Accent 4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666666" w:themeColor="accent4" w:sz="24" w:space="0"/>
        <w:left w:val="single" w:color="666666" w:themeColor="accent4" w:sz="24" w:space="0"/>
        <w:bottom w:val="single" w:color="666666" w:themeColor="accent4" w:sz="24" w:space="0"/>
        <w:right w:val="single" w:color="666666" w:themeColor="accent4" w:sz="24" w:space="0"/>
      </w:tblBorders>
    </w:tblPr>
    <w:tcPr>
      <w:shd w:val="clear" w:color="auto" w:fill="666666" w:themeFill="accent4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42">
    <w:name w:val="List Table 5 Dark Accent 5"/>
    <w:basedOn w:val="88"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3C76A6" w:themeColor="accent5" w:sz="24" w:space="0"/>
        <w:left w:val="single" w:color="3C76A6" w:themeColor="accent5" w:sz="24" w:space="0"/>
        <w:bottom w:val="single" w:color="3C76A6" w:themeColor="accent5" w:sz="24" w:space="0"/>
        <w:right w:val="single" w:color="3C76A6" w:themeColor="accent5" w:sz="24" w:space="0"/>
      </w:tblBorders>
    </w:tblPr>
    <w:tcPr>
      <w:shd w:val="clear" w:color="auto" w:fill="3C76A6" w:themeFill="accent5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43">
    <w:name w:val="List Table 5 Dark Accent 6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1E44BC" w:themeColor="accent6" w:sz="24" w:space="0"/>
        <w:left w:val="single" w:color="1E44BC" w:themeColor="accent6" w:sz="24" w:space="0"/>
        <w:bottom w:val="single" w:color="1E44BC" w:themeColor="accent6" w:sz="24" w:space="0"/>
        <w:right w:val="single" w:color="1E44BC" w:themeColor="accent6" w:sz="24" w:space="0"/>
      </w:tblBorders>
    </w:tblPr>
    <w:tcPr>
      <w:shd w:val="clear" w:color="auto" w:fill="1E44BC" w:themeFill="accent6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44">
    <w:name w:val="List Table 6 Colorful"/>
    <w:basedOn w:val="88"/>
    <w:uiPriority w:val="5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45">
    <w:name w:val="List Table 6 Colorful Accent 1"/>
    <w:basedOn w:val="88"/>
    <w:qFormat/>
    <w:uiPriority w:val="51"/>
    <w:rPr>
      <w:color w:val="21415C" w:themeColor="accent1" w:themeShade="BF"/>
    </w:rPr>
    <w:tblPr>
      <w:tblBorders>
        <w:top w:val="single" w:color="2C567A" w:themeColor="accent1" w:sz="4" w:space="0"/>
        <w:bottom w:val="single" w:color="2C567A" w:themeColor="accent1" w:sz="4" w:space="0"/>
      </w:tblBorders>
    </w:tblPr>
    <w:tblStylePr w:type="firstRow">
      <w:rPr>
        <w:b/>
        <w:bCs/>
      </w:rPr>
      <w:tcPr>
        <w:tcBorders>
          <w:bottom w:val="single" w:color="2C567A" w:themeColor="accent1" w:sz="4" w:space="0"/>
        </w:tcBorders>
      </w:tcPr>
    </w:tblStylePr>
    <w:tblStylePr w:type="lastRow">
      <w:rPr>
        <w:b/>
        <w:bCs/>
      </w:rPr>
      <w:tcPr>
        <w:tcBorders>
          <w:top w:val="double" w:color="2C567A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346">
    <w:name w:val="List Table 6 Colorful Accent 2"/>
    <w:basedOn w:val="88"/>
    <w:qFormat/>
    <w:uiPriority w:val="51"/>
    <w:rPr>
      <w:color w:val="005595" w:themeColor="accent2" w:themeShade="BF"/>
    </w:rPr>
    <w:tblPr>
      <w:tblBorders>
        <w:top w:val="single" w:color="0072C7" w:themeColor="accent2" w:sz="4" w:space="0"/>
        <w:bottom w:val="single" w:color="0072C7" w:themeColor="accent2" w:sz="4" w:space="0"/>
      </w:tblBorders>
    </w:tblPr>
    <w:tblStylePr w:type="firstRow">
      <w:rPr>
        <w:b/>
        <w:bCs/>
      </w:rPr>
      <w:tcPr>
        <w:tcBorders>
          <w:bottom w:val="single" w:color="0072C7" w:themeColor="accent2" w:sz="4" w:space="0"/>
        </w:tcBorders>
      </w:tcPr>
    </w:tblStylePr>
    <w:tblStylePr w:type="lastRow">
      <w:rPr>
        <w:b/>
        <w:bCs/>
      </w:rPr>
      <w:tcPr>
        <w:tcBorders>
          <w:top w:val="double" w:color="0072C7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347">
    <w:name w:val="List Table 6 Colorful Accent 3"/>
    <w:basedOn w:val="88"/>
    <w:qFormat/>
    <w:uiPriority w:val="51"/>
    <w:rPr>
      <w:color w:val="0A163D" w:themeColor="accent3" w:themeShade="BF"/>
    </w:rPr>
    <w:tblPr>
      <w:tblBorders>
        <w:top w:val="single" w:color="0D1D51" w:themeColor="accent3" w:sz="4" w:space="0"/>
        <w:bottom w:val="single" w:color="0D1D51" w:themeColor="accent3" w:sz="4" w:space="0"/>
      </w:tblBorders>
    </w:tblPr>
    <w:tblStylePr w:type="firstRow">
      <w:rPr>
        <w:b/>
        <w:bCs/>
      </w:rPr>
      <w:tcPr>
        <w:tcBorders>
          <w:bottom w:val="single" w:color="0D1D51" w:themeColor="accent3" w:sz="4" w:space="0"/>
        </w:tcBorders>
      </w:tcPr>
    </w:tblStylePr>
    <w:tblStylePr w:type="lastRow">
      <w:rPr>
        <w:b/>
        <w:bCs/>
      </w:rPr>
      <w:tcPr>
        <w:tcBorders>
          <w:top w:val="double" w:color="0D1D51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348">
    <w:name w:val="List Table 6 Colorful Accent 4"/>
    <w:basedOn w:val="88"/>
    <w:uiPriority w:val="51"/>
    <w:rPr>
      <w:color w:val="4D4D4D" w:themeColor="accent4" w:themeShade="BF"/>
    </w:rPr>
    <w:tblPr>
      <w:tblBorders>
        <w:top w:val="single" w:color="666666" w:themeColor="accent4" w:sz="4" w:space="0"/>
        <w:bottom w:val="single" w:color="666666" w:themeColor="accent4" w:sz="4" w:space="0"/>
      </w:tblBorders>
    </w:tblPr>
    <w:tblStylePr w:type="firstRow">
      <w:rPr>
        <w:b/>
        <w:bCs/>
      </w:rPr>
      <w:tcPr>
        <w:tcBorders>
          <w:bottom w:val="single" w:color="666666" w:themeColor="accent4" w:sz="4" w:space="0"/>
        </w:tcBorders>
      </w:tcPr>
    </w:tblStylePr>
    <w:tblStylePr w:type="lastRow">
      <w:rPr>
        <w:b/>
        <w:bCs/>
      </w:rPr>
      <w:tcPr>
        <w:tcBorders>
          <w:top w:val="double" w:color="666666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349">
    <w:name w:val="List Table 6 Colorful Accent 5"/>
    <w:basedOn w:val="88"/>
    <w:qFormat/>
    <w:uiPriority w:val="51"/>
    <w:rPr>
      <w:color w:val="2D587D" w:themeColor="accent5" w:themeShade="BF"/>
    </w:rPr>
    <w:tblPr>
      <w:tblBorders>
        <w:top w:val="single" w:color="3C76A6" w:themeColor="accent5" w:sz="4" w:space="0"/>
        <w:bottom w:val="single" w:color="3C76A6" w:themeColor="accent5" w:sz="4" w:space="0"/>
      </w:tblBorders>
    </w:tblPr>
    <w:tblStylePr w:type="firstRow">
      <w:rPr>
        <w:b/>
        <w:bCs/>
      </w:rPr>
      <w:tcPr>
        <w:tcBorders>
          <w:bottom w:val="single" w:color="3C76A6" w:themeColor="accent5" w:sz="4" w:space="0"/>
        </w:tcBorders>
      </w:tcPr>
    </w:tblStylePr>
    <w:tblStylePr w:type="lastRow">
      <w:rPr>
        <w:b/>
        <w:bCs/>
      </w:rPr>
      <w:tcPr>
        <w:tcBorders>
          <w:top w:val="double" w:color="3C76A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350">
    <w:name w:val="List Table 6 Colorful Accent 6"/>
    <w:basedOn w:val="88"/>
    <w:qFormat/>
    <w:uiPriority w:val="51"/>
    <w:rPr>
      <w:color w:val="17338D" w:themeColor="accent6" w:themeShade="BF"/>
    </w:rPr>
    <w:tblPr>
      <w:tblBorders>
        <w:top w:val="single" w:color="1E44BC" w:themeColor="accent6" w:sz="4" w:space="0"/>
        <w:bottom w:val="single" w:color="1E44BC" w:themeColor="accent6" w:sz="4" w:space="0"/>
      </w:tblBorders>
    </w:tblPr>
    <w:tblStylePr w:type="firstRow">
      <w:rPr>
        <w:b/>
        <w:bCs/>
      </w:rPr>
      <w:tcPr>
        <w:tcBorders>
          <w:bottom w:val="single" w:color="1E44BC" w:themeColor="accent6" w:sz="4" w:space="0"/>
        </w:tcBorders>
      </w:tcPr>
    </w:tblStylePr>
    <w:tblStylePr w:type="lastRow">
      <w:rPr>
        <w:b/>
        <w:bCs/>
      </w:rPr>
      <w:tcPr>
        <w:tcBorders>
          <w:top w:val="double" w:color="1E44BC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351">
    <w:name w:val="List Table 7 Colorful"/>
    <w:basedOn w:val="88"/>
    <w:qFormat/>
    <w:uiPriority w:val="52"/>
    <w:rPr>
      <w:color w:val="000000" w:themeColor="text1"/>
      <w14:textFill>
        <w14:solidFill>
          <w14:schemeClr w14:val="tx1"/>
        </w14:solidFill>
      </w14:textFill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52">
    <w:name w:val="List Table 7 Colorful Accent 1"/>
    <w:basedOn w:val="88"/>
    <w:qFormat/>
    <w:uiPriority w:val="52"/>
    <w:rPr>
      <w:color w:val="21415C" w:themeColor="accent1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2C567A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2C567A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2C567A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2C567A" w:themeColor="accent1" w:sz="4" w:space="0"/>
        </w:tcBorders>
        <w:shd w:val="clear" w:color="auto" w:fill="FFFFFF" w:themeFill="background1"/>
      </w:tc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53">
    <w:name w:val="List Table 7 Colorful Accent 2"/>
    <w:basedOn w:val="88"/>
    <w:uiPriority w:val="52"/>
    <w:rPr>
      <w:color w:val="005595" w:themeColor="accent2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0072C7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0072C7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0072C7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0072C7" w:themeColor="accent2" w:sz="4" w:space="0"/>
        </w:tcBorders>
        <w:shd w:val="clear" w:color="auto" w:fill="FFFFFF" w:themeFill="background1"/>
      </w:tc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54">
    <w:name w:val="List Table 7 Colorful Accent 3"/>
    <w:basedOn w:val="88"/>
    <w:uiPriority w:val="52"/>
    <w:rPr>
      <w:color w:val="0A163D" w:themeColor="accent3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0D1D51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0D1D51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0D1D51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0D1D51" w:themeColor="accent3" w:sz="4" w:space="0"/>
        </w:tcBorders>
        <w:shd w:val="clear" w:color="auto" w:fill="FFFFFF" w:themeFill="background1"/>
      </w:tc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55">
    <w:name w:val="List Table 7 Colorful Accent 4"/>
    <w:basedOn w:val="88"/>
    <w:qFormat/>
    <w:uiPriority w:val="52"/>
    <w:rPr>
      <w:color w:val="4D4D4D" w:themeColor="accent4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666666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666666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666666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666666" w:themeColor="accent4" w:sz="4" w:space="0"/>
        </w:tcBorders>
        <w:shd w:val="clear" w:color="auto" w:fill="FFFFFF" w:themeFill="background1"/>
      </w:tc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56">
    <w:name w:val="List Table 7 Colorful Accent 5"/>
    <w:basedOn w:val="88"/>
    <w:qFormat/>
    <w:uiPriority w:val="52"/>
    <w:rPr>
      <w:color w:val="2D587D" w:themeColor="accent5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3C76A6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3C76A6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3C76A6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3C76A6" w:themeColor="accent5" w:sz="4" w:space="0"/>
        </w:tcBorders>
        <w:shd w:val="clear" w:color="auto" w:fill="FFFFFF" w:themeFill="background1"/>
      </w:tc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57">
    <w:name w:val="List Table 7 Colorful Accent 6"/>
    <w:basedOn w:val="88"/>
    <w:qFormat/>
    <w:uiPriority w:val="52"/>
    <w:rPr>
      <w:color w:val="17338D" w:themeColor="accent6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1E44BC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1E44BC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1E44BC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1E44BC" w:themeColor="accent6" w:sz="4" w:space="0"/>
        </w:tcBorders>
        <w:shd w:val="clear" w:color="auto" w:fill="FFFFFF" w:themeFill="background1"/>
      </w:tc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character" w:customStyle="1" w:styleId="358">
    <w:name w:val="电子邮件签名 字符"/>
    <w:basedOn w:val="231"/>
    <w:link w:val="19"/>
    <w:semiHidden/>
    <w:qFormat/>
    <w:uiPriority w:val="99"/>
    <w:rPr>
      <w:rFonts w:ascii="Microsoft YaHei UI" w:hAnsi="Microsoft YaHei UI" w:eastAsia="Microsoft YaHei UI"/>
    </w:rPr>
  </w:style>
  <w:style w:type="character" w:customStyle="1" w:styleId="359">
    <w:name w:val="称呼 字符"/>
    <w:basedOn w:val="231"/>
    <w:link w:val="30"/>
    <w:semiHidden/>
    <w:uiPriority w:val="99"/>
    <w:rPr>
      <w:rFonts w:ascii="Microsoft YaHei UI" w:hAnsi="Microsoft YaHei UI" w:eastAsia="Microsoft YaHei UI"/>
    </w:rPr>
  </w:style>
  <w:style w:type="character" w:customStyle="1" w:styleId="360">
    <w:name w:val="签名 字符"/>
    <w:basedOn w:val="231"/>
    <w:link w:val="58"/>
    <w:semiHidden/>
    <w:qFormat/>
    <w:uiPriority w:val="99"/>
    <w:rPr>
      <w:rFonts w:ascii="Microsoft YaHei UI" w:hAnsi="Microsoft YaHei UI" w:eastAsia="Microsoft YaHei UI"/>
    </w:rPr>
  </w:style>
  <w:style w:type="character" w:customStyle="1" w:styleId="361">
    <w:name w:val="纯文本 字符"/>
    <w:basedOn w:val="231"/>
    <w:link w:val="45"/>
    <w:semiHidden/>
    <w:uiPriority w:val="99"/>
    <w:rPr>
      <w:rFonts w:ascii="Microsoft YaHei UI" w:hAnsi="Microsoft YaHei UI" w:eastAsia="Microsoft YaHei UI"/>
      <w:sz w:val="21"/>
      <w:szCs w:val="21"/>
    </w:rPr>
  </w:style>
  <w:style w:type="character" w:customStyle="1" w:styleId="362">
    <w:name w:val="结束语 字符"/>
    <w:basedOn w:val="231"/>
    <w:link w:val="32"/>
    <w:semiHidden/>
    <w:qFormat/>
    <w:uiPriority w:val="99"/>
    <w:rPr>
      <w:rFonts w:ascii="Microsoft YaHei UI" w:hAnsi="Microsoft YaHei UI" w:eastAsia="Microsoft YaHei UI"/>
    </w:rPr>
  </w:style>
  <w:style w:type="table" w:customStyle="1" w:styleId="363">
    <w:name w:val="Grid Table Light"/>
    <w:basedOn w:val="8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364">
    <w:name w:val="Grid Table 1 Light"/>
    <w:basedOn w:val="88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65">
    <w:name w:val="Grid Table 1 Light Accent 1"/>
    <w:basedOn w:val="88"/>
    <w:qFormat/>
    <w:uiPriority w:val="46"/>
    <w:tblPr>
      <w:tblBorders>
        <w:top w:val="single" w:color="99BCDA" w:themeColor="accent1" w:themeTint="66" w:sz="4" w:space="0"/>
        <w:left w:val="single" w:color="99BCDA" w:themeColor="accent1" w:themeTint="66" w:sz="4" w:space="0"/>
        <w:bottom w:val="single" w:color="99BCDA" w:themeColor="accent1" w:themeTint="66" w:sz="4" w:space="0"/>
        <w:right w:val="single" w:color="99BCDA" w:themeColor="accent1" w:themeTint="66" w:sz="4" w:space="0"/>
        <w:insideH w:val="single" w:color="99BCDA" w:themeColor="accent1" w:themeTint="66" w:sz="4" w:space="0"/>
        <w:insideV w:val="single" w:color="99BCDA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679BC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79BC8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66">
    <w:name w:val="Grid Table 1 Light Accent 2"/>
    <w:basedOn w:val="88"/>
    <w:uiPriority w:val="46"/>
    <w:tblPr>
      <w:tblBorders>
        <w:top w:val="single" w:color="82C9FF" w:themeColor="accent2" w:themeTint="66" w:sz="4" w:space="0"/>
        <w:left w:val="single" w:color="82C9FF" w:themeColor="accent2" w:themeTint="66" w:sz="4" w:space="0"/>
        <w:bottom w:val="single" w:color="82C9FF" w:themeColor="accent2" w:themeTint="66" w:sz="4" w:space="0"/>
        <w:right w:val="single" w:color="82C9FF" w:themeColor="accent2" w:themeTint="66" w:sz="4" w:space="0"/>
        <w:insideH w:val="single" w:color="82C9FF" w:themeColor="accent2" w:themeTint="66" w:sz="4" w:space="0"/>
        <w:insideV w:val="single" w:color="82C9FF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44AFFF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44AFFF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67">
    <w:name w:val="Grid Table 1 Light Accent 3"/>
    <w:basedOn w:val="88"/>
    <w:qFormat/>
    <w:uiPriority w:val="46"/>
    <w:tblPr>
      <w:tblBorders>
        <w:top w:val="single" w:color="6F8BE7" w:themeColor="accent3" w:themeTint="66" w:sz="4" w:space="0"/>
        <w:left w:val="single" w:color="6F8BE7" w:themeColor="accent3" w:themeTint="66" w:sz="4" w:space="0"/>
        <w:bottom w:val="single" w:color="6F8BE7" w:themeColor="accent3" w:themeTint="66" w:sz="4" w:space="0"/>
        <w:right w:val="single" w:color="6F8BE7" w:themeColor="accent3" w:themeTint="66" w:sz="4" w:space="0"/>
        <w:insideH w:val="single" w:color="6F8BE7" w:themeColor="accent3" w:themeTint="66" w:sz="4" w:space="0"/>
        <w:insideV w:val="single" w:color="6F8BE7" w:themeColor="accent3" w:themeTint="66" w:sz="4" w:space="0"/>
      </w:tblBorders>
    </w:tblPr>
    <w:tblStylePr w:type="firstRow">
      <w:rPr>
        <w:b/>
        <w:bCs/>
      </w:rPr>
      <w:tcPr>
        <w:tcBorders>
          <w:bottom w:val="single" w:color="2752DC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2752DC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68">
    <w:name w:val="Grid Table 1 Light Accent 4"/>
    <w:basedOn w:val="88"/>
    <w:uiPriority w:val="46"/>
    <w:tblPr>
      <w:tblBorders>
        <w:top w:val="single" w:color="C1C1C1" w:themeColor="accent4" w:themeTint="66" w:sz="4" w:space="0"/>
        <w:left w:val="single" w:color="C1C1C1" w:themeColor="accent4" w:themeTint="66" w:sz="4" w:space="0"/>
        <w:bottom w:val="single" w:color="C1C1C1" w:themeColor="accent4" w:themeTint="66" w:sz="4" w:space="0"/>
        <w:right w:val="single" w:color="C1C1C1" w:themeColor="accent4" w:themeTint="66" w:sz="4" w:space="0"/>
        <w:insideH w:val="single" w:color="C1C1C1" w:themeColor="accent4" w:themeTint="66" w:sz="4" w:space="0"/>
        <w:insideV w:val="single" w:color="C1C1C1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A3A3A3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A3A3A3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69">
    <w:name w:val="Grid Table 1 Light Accent 5"/>
    <w:basedOn w:val="88"/>
    <w:uiPriority w:val="46"/>
    <w:tblPr>
      <w:tblBorders>
        <w:top w:val="single" w:color="ABC8E0" w:themeColor="accent5" w:themeTint="66" w:sz="4" w:space="0"/>
        <w:left w:val="single" w:color="ABC8E0" w:themeColor="accent5" w:themeTint="66" w:sz="4" w:space="0"/>
        <w:bottom w:val="single" w:color="ABC8E0" w:themeColor="accent5" w:themeTint="66" w:sz="4" w:space="0"/>
        <w:right w:val="single" w:color="ABC8E0" w:themeColor="accent5" w:themeTint="66" w:sz="4" w:space="0"/>
        <w:insideH w:val="single" w:color="ABC8E0" w:themeColor="accent5" w:themeTint="66" w:sz="4" w:space="0"/>
        <w:insideV w:val="single" w:color="ABC8E0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81ADD1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81ADD1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70">
    <w:name w:val="Grid Table 1 Light Accent 6"/>
    <w:basedOn w:val="88"/>
    <w:qFormat/>
    <w:uiPriority w:val="46"/>
    <w:tblPr>
      <w:tblBorders>
        <w:top w:val="single" w:color="9AAEEE" w:themeColor="accent6" w:themeTint="66" w:sz="4" w:space="0"/>
        <w:left w:val="single" w:color="9AAEEE" w:themeColor="accent6" w:themeTint="66" w:sz="4" w:space="0"/>
        <w:bottom w:val="single" w:color="9AAEEE" w:themeColor="accent6" w:themeTint="66" w:sz="4" w:space="0"/>
        <w:right w:val="single" w:color="9AAEEE" w:themeColor="accent6" w:themeTint="66" w:sz="4" w:space="0"/>
        <w:insideH w:val="single" w:color="9AAEEE" w:themeColor="accent6" w:themeTint="66" w:sz="4" w:space="0"/>
        <w:insideV w:val="single" w:color="9AAEEE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6786E6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6786E6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71">
    <w:name w:val="Grid Table 2"/>
    <w:basedOn w:val="88"/>
    <w:uiPriority w:val="47"/>
    <w:tblPr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72">
    <w:name w:val="Grid Table 2 Accent 1"/>
    <w:basedOn w:val="88"/>
    <w:qFormat/>
    <w:uiPriority w:val="47"/>
    <w:tblPr>
      <w:tblBorders>
        <w:top w:val="single" w:color="679BC8" w:themeColor="accent1" w:themeTint="99" w:sz="2" w:space="0"/>
        <w:bottom w:val="single" w:color="679BC8" w:themeColor="accent1" w:themeTint="99" w:sz="2" w:space="0"/>
        <w:insideH w:val="single" w:color="679BC8" w:themeColor="accent1" w:themeTint="99" w:sz="2" w:space="0"/>
        <w:insideV w:val="single" w:color="679BC8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679BC8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679BC8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373">
    <w:name w:val="Grid Table 2 Accent 2"/>
    <w:basedOn w:val="88"/>
    <w:uiPriority w:val="47"/>
    <w:tblPr>
      <w:tblBorders>
        <w:top w:val="single" w:color="44AFFF" w:themeColor="accent2" w:themeTint="99" w:sz="2" w:space="0"/>
        <w:bottom w:val="single" w:color="44AFFF" w:themeColor="accent2" w:themeTint="99" w:sz="2" w:space="0"/>
        <w:insideH w:val="single" w:color="44AFFF" w:themeColor="accent2" w:themeTint="99" w:sz="2" w:space="0"/>
        <w:insideV w:val="single" w:color="44AFFF" w:themeColor="accent2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44AFFF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44AFFF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374">
    <w:name w:val="Grid Table 2 Accent 3"/>
    <w:basedOn w:val="88"/>
    <w:uiPriority w:val="47"/>
    <w:tblPr>
      <w:tblBorders>
        <w:top w:val="single" w:color="2752DC" w:themeColor="accent3" w:themeTint="99" w:sz="2" w:space="0"/>
        <w:bottom w:val="single" w:color="2752DC" w:themeColor="accent3" w:themeTint="99" w:sz="2" w:space="0"/>
        <w:insideH w:val="single" w:color="2752DC" w:themeColor="accent3" w:themeTint="99" w:sz="2" w:space="0"/>
        <w:insideV w:val="single" w:color="2752DC" w:themeColor="accent3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2752DC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2752DC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375">
    <w:name w:val="Grid Table 2 Accent 4"/>
    <w:basedOn w:val="88"/>
    <w:uiPriority w:val="47"/>
    <w:tblPr>
      <w:tblBorders>
        <w:top w:val="single" w:color="A3A3A3" w:themeColor="accent4" w:themeTint="99" w:sz="2" w:space="0"/>
        <w:bottom w:val="single" w:color="A3A3A3" w:themeColor="accent4" w:themeTint="99" w:sz="2" w:space="0"/>
        <w:insideH w:val="single" w:color="A3A3A3" w:themeColor="accent4" w:themeTint="99" w:sz="2" w:space="0"/>
        <w:insideV w:val="single" w:color="A3A3A3" w:themeColor="accent4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A3A3A3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A3A3A3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376">
    <w:name w:val="Grid Table 2 Accent 5"/>
    <w:basedOn w:val="88"/>
    <w:qFormat/>
    <w:uiPriority w:val="47"/>
    <w:tblPr>
      <w:tblBorders>
        <w:top w:val="single" w:color="81ADD1" w:themeColor="accent5" w:themeTint="99" w:sz="2" w:space="0"/>
        <w:bottom w:val="single" w:color="81ADD1" w:themeColor="accent5" w:themeTint="99" w:sz="2" w:space="0"/>
        <w:insideH w:val="single" w:color="81ADD1" w:themeColor="accent5" w:themeTint="99" w:sz="2" w:space="0"/>
        <w:insideV w:val="single" w:color="81ADD1" w:themeColor="accent5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81ADD1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81ADD1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377">
    <w:name w:val="Grid Table 2 Accent 6"/>
    <w:basedOn w:val="88"/>
    <w:uiPriority w:val="47"/>
    <w:tblPr>
      <w:tblBorders>
        <w:top w:val="single" w:color="6786E6" w:themeColor="accent6" w:themeTint="99" w:sz="2" w:space="0"/>
        <w:bottom w:val="single" w:color="6786E6" w:themeColor="accent6" w:themeTint="99" w:sz="2" w:space="0"/>
        <w:insideH w:val="single" w:color="6786E6" w:themeColor="accent6" w:themeTint="99" w:sz="2" w:space="0"/>
        <w:insideV w:val="single" w:color="6786E6" w:themeColor="accent6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6786E6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6786E6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378">
    <w:name w:val="Grid Table 3"/>
    <w:basedOn w:val="88"/>
    <w:qFormat/>
    <w:uiPriority w:val="48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bottom w:val="single" w:color="666666" w:themeColor="text1" w:themeTint="99" w:sz="4" w:space="0"/>
        </w:tcBorders>
      </w:tcPr>
    </w:tblStylePr>
    <w:tblStylePr w:type="nwCell">
      <w:tcPr>
        <w:tcBorders>
          <w:bottom w:val="single" w:color="666666" w:themeColor="text1" w:themeTint="99" w:sz="4" w:space="0"/>
        </w:tcBorders>
      </w:tcPr>
    </w:tblStylePr>
    <w:tblStylePr w:type="seCell">
      <w:tcPr>
        <w:tcBorders>
          <w:top w:val="single" w:color="666666" w:themeColor="text1" w:themeTint="99" w:sz="4" w:space="0"/>
        </w:tcBorders>
      </w:tcPr>
    </w:tblStylePr>
    <w:tblStylePr w:type="swCell">
      <w:tcPr>
        <w:tcBorders>
          <w:top w:val="single" w:color="666666" w:themeColor="text1" w:themeTint="99" w:sz="4" w:space="0"/>
        </w:tcBorders>
      </w:tcPr>
    </w:tblStylePr>
  </w:style>
  <w:style w:type="table" w:customStyle="1" w:styleId="379">
    <w:name w:val="Grid Table 3 Accent 1"/>
    <w:basedOn w:val="88"/>
    <w:uiPriority w:val="48"/>
    <w:tblPr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  <w:insideV w:val="single" w:color="679BC8" w:themeColor="accen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  <w:tblStylePr w:type="neCell">
      <w:tcPr>
        <w:tcBorders>
          <w:bottom w:val="single" w:color="679BC8" w:themeColor="accent1" w:themeTint="99" w:sz="4" w:space="0"/>
        </w:tcBorders>
      </w:tcPr>
    </w:tblStylePr>
    <w:tblStylePr w:type="nwCell">
      <w:tcPr>
        <w:tcBorders>
          <w:bottom w:val="single" w:color="679BC8" w:themeColor="accent1" w:themeTint="99" w:sz="4" w:space="0"/>
        </w:tcBorders>
      </w:tcPr>
    </w:tblStylePr>
    <w:tblStylePr w:type="seCell">
      <w:tcPr>
        <w:tcBorders>
          <w:top w:val="single" w:color="679BC8" w:themeColor="accent1" w:themeTint="99" w:sz="4" w:space="0"/>
        </w:tcBorders>
      </w:tcPr>
    </w:tblStylePr>
    <w:tblStylePr w:type="swCell">
      <w:tcPr>
        <w:tcBorders>
          <w:top w:val="single" w:color="679BC8" w:themeColor="accent1" w:themeTint="99" w:sz="4" w:space="0"/>
        </w:tcBorders>
      </w:tcPr>
    </w:tblStylePr>
  </w:style>
  <w:style w:type="table" w:customStyle="1" w:styleId="380">
    <w:name w:val="Grid Table 3 Accent 2"/>
    <w:basedOn w:val="88"/>
    <w:uiPriority w:val="48"/>
    <w:tblPr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  <w:insideV w:val="single" w:color="44AFFF" w:themeColor="accent2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  <w:tblStylePr w:type="neCell">
      <w:tcPr>
        <w:tcBorders>
          <w:bottom w:val="single" w:color="44AFFF" w:themeColor="accent2" w:themeTint="99" w:sz="4" w:space="0"/>
        </w:tcBorders>
      </w:tcPr>
    </w:tblStylePr>
    <w:tblStylePr w:type="nwCell">
      <w:tcPr>
        <w:tcBorders>
          <w:bottom w:val="single" w:color="44AFFF" w:themeColor="accent2" w:themeTint="99" w:sz="4" w:space="0"/>
        </w:tcBorders>
      </w:tcPr>
    </w:tblStylePr>
    <w:tblStylePr w:type="seCell">
      <w:tcPr>
        <w:tcBorders>
          <w:top w:val="single" w:color="44AFFF" w:themeColor="accent2" w:themeTint="99" w:sz="4" w:space="0"/>
        </w:tcBorders>
      </w:tcPr>
    </w:tblStylePr>
    <w:tblStylePr w:type="swCell">
      <w:tcPr>
        <w:tcBorders>
          <w:top w:val="single" w:color="44AFFF" w:themeColor="accent2" w:themeTint="99" w:sz="4" w:space="0"/>
        </w:tcBorders>
      </w:tcPr>
    </w:tblStylePr>
  </w:style>
  <w:style w:type="table" w:customStyle="1" w:styleId="381">
    <w:name w:val="Grid Table 3 Accent 3"/>
    <w:basedOn w:val="88"/>
    <w:qFormat/>
    <w:uiPriority w:val="48"/>
    <w:tblPr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  <w:insideV w:val="single" w:color="2752DC" w:themeColor="accent3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  <w:tblStylePr w:type="neCell">
      <w:tcPr>
        <w:tcBorders>
          <w:bottom w:val="single" w:color="2752DC" w:themeColor="accent3" w:themeTint="99" w:sz="4" w:space="0"/>
        </w:tcBorders>
      </w:tcPr>
    </w:tblStylePr>
    <w:tblStylePr w:type="nwCell">
      <w:tcPr>
        <w:tcBorders>
          <w:bottom w:val="single" w:color="2752DC" w:themeColor="accent3" w:themeTint="99" w:sz="4" w:space="0"/>
        </w:tcBorders>
      </w:tcPr>
    </w:tblStylePr>
    <w:tblStylePr w:type="seCell">
      <w:tcPr>
        <w:tcBorders>
          <w:top w:val="single" w:color="2752DC" w:themeColor="accent3" w:themeTint="99" w:sz="4" w:space="0"/>
        </w:tcBorders>
      </w:tcPr>
    </w:tblStylePr>
    <w:tblStylePr w:type="swCell">
      <w:tcPr>
        <w:tcBorders>
          <w:top w:val="single" w:color="2752DC" w:themeColor="accent3" w:themeTint="99" w:sz="4" w:space="0"/>
        </w:tcBorders>
      </w:tcPr>
    </w:tblStylePr>
  </w:style>
  <w:style w:type="table" w:customStyle="1" w:styleId="382">
    <w:name w:val="Grid Table 3 Accent 4"/>
    <w:basedOn w:val="88"/>
    <w:qFormat/>
    <w:uiPriority w:val="48"/>
    <w:tblPr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  <w:insideV w:val="single" w:color="A3A3A3" w:themeColor="accent4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  <w:tblStylePr w:type="neCell">
      <w:tcPr>
        <w:tcBorders>
          <w:bottom w:val="single" w:color="A3A3A3" w:themeColor="accent4" w:themeTint="99" w:sz="4" w:space="0"/>
        </w:tcBorders>
      </w:tcPr>
    </w:tblStylePr>
    <w:tblStylePr w:type="nwCell">
      <w:tcPr>
        <w:tcBorders>
          <w:bottom w:val="single" w:color="A3A3A3" w:themeColor="accent4" w:themeTint="99" w:sz="4" w:space="0"/>
        </w:tcBorders>
      </w:tcPr>
    </w:tblStylePr>
    <w:tblStylePr w:type="seCell">
      <w:tcPr>
        <w:tcBorders>
          <w:top w:val="single" w:color="A3A3A3" w:themeColor="accent4" w:themeTint="99" w:sz="4" w:space="0"/>
        </w:tcBorders>
      </w:tcPr>
    </w:tblStylePr>
    <w:tblStylePr w:type="swCell">
      <w:tcPr>
        <w:tcBorders>
          <w:top w:val="single" w:color="A3A3A3" w:themeColor="accent4" w:themeTint="99" w:sz="4" w:space="0"/>
        </w:tcBorders>
      </w:tcPr>
    </w:tblStylePr>
  </w:style>
  <w:style w:type="table" w:customStyle="1" w:styleId="383">
    <w:name w:val="Grid Table 3 Accent 5"/>
    <w:basedOn w:val="88"/>
    <w:uiPriority w:val="48"/>
    <w:tblPr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  <w:insideV w:val="single" w:color="81ADD1" w:themeColor="accent5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  <w:tblStylePr w:type="neCell">
      <w:tcPr>
        <w:tcBorders>
          <w:bottom w:val="single" w:color="81ADD1" w:themeColor="accent5" w:themeTint="99" w:sz="4" w:space="0"/>
        </w:tcBorders>
      </w:tcPr>
    </w:tblStylePr>
    <w:tblStylePr w:type="nwCell">
      <w:tcPr>
        <w:tcBorders>
          <w:bottom w:val="single" w:color="81ADD1" w:themeColor="accent5" w:themeTint="99" w:sz="4" w:space="0"/>
        </w:tcBorders>
      </w:tcPr>
    </w:tblStylePr>
    <w:tblStylePr w:type="seCell">
      <w:tcPr>
        <w:tcBorders>
          <w:top w:val="single" w:color="81ADD1" w:themeColor="accent5" w:themeTint="99" w:sz="4" w:space="0"/>
        </w:tcBorders>
      </w:tcPr>
    </w:tblStylePr>
    <w:tblStylePr w:type="swCell">
      <w:tcPr>
        <w:tcBorders>
          <w:top w:val="single" w:color="81ADD1" w:themeColor="accent5" w:themeTint="99" w:sz="4" w:space="0"/>
        </w:tcBorders>
      </w:tcPr>
    </w:tblStylePr>
  </w:style>
  <w:style w:type="table" w:customStyle="1" w:styleId="384">
    <w:name w:val="Grid Table 3 Accent 6"/>
    <w:basedOn w:val="88"/>
    <w:uiPriority w:val="48"/>
    <w:tblPr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  <w:insideV w:val="single" w:color="6786E6" w:themeColor="accent6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  <w:tblStylePr w:type="neCell">
      <w:tcPr>
        <w:tcBorders>
          <w:bottom w:val="single" w:color="6786E6" w:themeColor="accent6" w:themeTint="99" w:sz="4" w:space="0"/>
        </w:tcBorders>
      </w:tcPr>
    </w:tblStylePr>
    <w:tblStylePr w:type="nwCell">
      <w:tcPr>
        <w:tcBorders>
          <w:bottom w:val="single" w:color="6786E6" w:themeColor="accent6" w:themeTint="99" w:sz="4" w:space="0"/>
        </w:tcBorders>
      </w:tcPr>
    </w:tblStylePr>
    <w:tblStylePr w:type="seCell">
      <w:tcPr>
        <w:tcBorders>
          <w:top w:val="single" w:color="6786E6" w:themeColor="accent6" w:themeTint="99" w:sz="4" w:space="0"/>
        </w:tcBorders>
      </w:tcPr>
    </w:tblStylePr>
    <w:tblStylePr w:type="swCell">
      <w:tcPr>
        <w:tcBorders>
          <w:top w:val="single" w:color="6786E6" w:themeColor="accent6" w:themeTint="99" w:sz="4" w:space="0"/>
        </w:tcBorders>
      </w:tcPr>
    </w:tblStylePr>
  </w:style>
  <w:style w:type="table" w:customStyle="1" w:styleId="385">
    <w:name w:val="Grid Table 4"/>
    <w:basedOn w:val="88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86">
    <w:name w:val="Grid Table 4 Accent 1"/>
    <w:basedOn w:val="88"/>
    <w:uiPriority w:val="49"/>
    <w:tblPr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  <w:insideV w:val="single" w:color="679BC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2C567A" w:themeColor="accent1" w:sz="4" w:space="0"/>
          <w:left w:val="single" w:color="2C567A" w:themeColor="accent1" w:sz="4" w:space="0"/>
          <w:bottom w:val="single" w:color="2C567A" w:themeColor="accent1" w:sz="4" w:space="0"/>
          <w:right w:val="single" w:color="2C567A" w:themeColor="accent1" w:sz="4" w:space="0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cPr>
        <w:tcBorders>
          <w:top w:val="double" w:color="2C567A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387">
    <w:name w:val="Grid Table 4 Accent 2"/>
    <w:basedOn w:val="88"/>
    <w:uiPriority w:val="49"/>
    <w:tblPr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  <w:insideV w:val="single" w:color="44AFFF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72C7" w:themeColor="accent2" w:sz="4" w:space="0"/>
          <w:left w:val="single" w:color="0072C7" w:themeColor="accent2" w:sz="4" w:space="0"/>
          <w:bottom w:val="single" w:color="0072C7" w:themeColor="accent2" w:sz="4" w:space="0"/>
          <w:right w:val="single" w:color="0072C7" w:themeColor="accent2" w:sz="4" w:space="0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cPr>
        <w:tcBorders>
          <w:top w:val="double" w:color="0072C7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388">
    <w:name w:val="Grid Table 4 Accent 3"/>
    <w:basedOn w:val="88"/>
    <w:uiPriority w:val="49"/>
    <w:tblPr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  <w:insideV w:val="single" w:color="2752DC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D1D51" w:themeColor="accent3" w:sz="4" w:space="0"/>
          <w:left w:val="single" w:color="0D1D51" w:themeColor="accent3" w:sz="4" w:space="0"/>
          <w:bottom w:val="single" w:color="0D1D51" w:themeColor="accent3" w:sz="4" w:space="0"/>
          <w:right w:val="single" w:color="0D1D51" w:themeColor="accent3" w:sz="4" w:space="0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cPr>
        <w:tcBorders>
          <w:top w:val="double" w:color="0D1D51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389">
    <w:name w:val="Grid Table 4 Accent 4"/>
    <w:basedOn w:val="88"/>
    <w:qFormat/>
    <w:uiPriority w:val="49"/>
    <w:tblPr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  <w:insideV w:val="single" w:color="A3A3A3" w:themeColor="accent4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666666" w:themeColor="accent4" w:sz="4" w:space="0"/>
          <w:left w:val="single" w:color="666666" w:themeColor="accent4" w:sz="4" w:space="0"/>
          <w:bottom w:val="single" w:color="666666" w:themeColor="accent4" w:sz="4" w:space="0"/>
          <w:right w:val="single" w:color="666666" w:themeColor="accent4" w:sz="4" w:space="0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cPr>
        <w:tcBorders>
          <w:top w:val="double" w:color="666666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390">
    <w:name w:val="Grid Table 4 Accent 5"/>
    <w:basedOn w:val="88"/>
    <w:uiPriority w:val="49"/>
    <w:tblPr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  <w:insideV w:val="single" w:color="81ADD1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3C76A6" w:themeColor="accent5" w:sz="4" w:space="0"/>
          <w:left w:val="single" w:color="3C76A6" w:themeColor="accent5" w:sz="4" w:space="0"/>
          <w:bottom w:val="single" w:color="3C76A6" w:themeColor="accent5" w:sz="4" w:space="0"/>
          <w:right w:val="single" w:color="3C76A6" w:themeColor="accent5" w:sz="4" w:space="0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cPr>
        <w:tcBorders>
          <w:top w:val="double" w:color="3C76A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391">
    <w:name w:val="Grid Table 4 Accent 6"/>
    <w:basedOn w:val="88"/>
    <w:uiPriority w:val="49"/>
    <w:tblPr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  <w:insideV w:val="single" w:color="6786E6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1E44BC" w:themeColor="accent6" w:sz="4" w:space="0"/>
          <w:left w:val="single" w:color="1E44BC" w:themeColor="accent6" w:sz="4" w:space="0"/>
          <w:bottom w:val="single" w:color="1E44BC" w:themeColor="accent6" w:sz="4" w:space="0"/>
          <w:right w:val="single" w:color="1E44BC" w:themeColor="accent6" w:sz="4" w:space="0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cPr>
        <w:tcBorders>
          <w:top w:val="double" w:color="1E44BC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392">
    <w:name w:val="Grid Table 5 Dark"/>
    <w:basedOn w:val="88"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cPr>
        <w:shd w:val="clear" w:color="auto" w:fill="999999" w:themeFill="text1" w:themeFillTint="66"/>
      </w:tcPr>
    </w:tblStylePr>
    <w:tblStylePr w:type="band1Horz">
      <w:tcPr>
        <w:shd w:val="clear" w:color="auto" w:fill="999999" w:themeFill="text1" w:themeFillTint="66"/>
      </w:tcPr>
    </w:tblStylePr>
  </w:style>
  <w:style w:type="table" w:customStyle="1" w:styleId="393">
    <w:name w:val="Grid Table 5 Dark Accent 1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2C567A" w:themeFill="accent1"/>
      </w:tcPr>
    </w:tblStylePr>
    <w:tblStylePr w:type="band1Vert">
      <w:tcPr>
        <w:shd w:val="clear" w:color="auto" w:fill="99BCDA" w:themeFill="accent1" w:themeFillTint="66"/>
      </w:tcPr>
    </w:tblStylePr>
    <w:tblStylePr w:type="band1Horz">
      <w:tcPr>
        <w:shd w:val="clear" w:color="auto" w:fill="99BCDA" w:themeFill="accent1" w:themeFillTint="66"/>
      </w:tcPr>
    </w:tblStylePr>
  </w:style>
  <w:style w:type="table" w:customStyle="1" w:styleId="394">
    <w:name w:val="Grid Table 5 Dark Accent 2"/>
    <w:basedOn w:val="88"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0E4FE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72C7" w:themeFill="accent2"/>
      </w:tcPr>
    </w:tblStylePr>
    <w:tblStylePr w:type="band1Vert">
      <w:tcPr>
        <w:shd w:val="clear" w:color="auto" w:fill="82C9FF" w:themeFill="accent2" w:themeFillTint="66"/>
      </w:tcPr>
    </w:tblStylePr>
    <w:tblStylePr w:type="band1Horz">
      <w:tcPr>
        <w:shd w:val="clear" w:color="auto" w:fill="82C9FF" w:themeFill="accent2" w:themeFillTint="66"/>
      </w:tcPr>
    </w:tblStylePr>
  </w:style>
  <w:style w:type="table" w:customStyle="1" w:styleId="395">
    <w:name w:val="Grid Table 5 Dark Accent 3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D1D51" w:themeFill="accent3"/>
      </w:tcPr>
    </w:tblStylePr>
    <w:tblStylePr w:type="band1Vert">
      <w:tcPr>
        <w:shd w:val="clear" w:color="auto" w:fill="6F8BE7" w:themeFill="accent3" w:themeFillTint="66"/>
      </w:tcPr>
    </w:tblStylePr>
    <w:tblStylePr w:type="band1Horz">
      <w:tcPr>
        <w:shd w:val="clear" w:color="auto" w:fill="6F8BE7" w:themeFill="accent3" w:themeFillTint="66"/>
      </w:tcPr>
    </w:tblStylePr>
  </w:style>
  <w:style w:type="table" w:customStyle="1" w:styleId="396">
    <w:name w:val="Grid Table 5 Dark Accent 4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666666" w:themeFill="accent4"/>
      </w:tcPr>
    </w:tblStylePr>
    <w:tblStylePr w:type="band1Vert">
      <w:tcPr>
        <w:shd w:val="clear" w:color="auto" w:fill="C1C1C1" w:themeFill="accent4" w:themeFillTint="66"/>
      </w:tcPr>
    </w:tblStylePr>
    <w:tblStylePr w:type="band1Horz">
      <w:tcPr>
        <w:shd w:val="clear" w:color="auto" w:fill="C1C1C1" w:themeFill="accent4" w:themeFillTint="66"/>
      </w:tcPr>
    </w:tblStylePr>
  </w:style>
  <w:style w:type="table" w:customStyle="1" w:styleId="397">
    <w:name w:val="Grid Table 5 Dark Accent 5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5E3EF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3C76A6" w:themeFill="accent5"/>
      </w:tcPr>
    </w:tblStylePr>
    <w:tblStylePr w:type="band1Vert">
      <w:tcPr>
        <w:shd w:val="clear" w:color="auto" w:fill="ABC8E0" w:themeFill="accent5" w:themeFillTint="66"/>
      </w:tcPr>
    </w:tblStylePr>
    <w:tblStylePr w:type="band1Horz">
      <w:tcPr>
        <w:shd w:val="clear" w:color="auto" w:fill="ABC8E0" w:themeFill="accent5" w:themeFillTint="66"/>
      </w:tcPr>
    </w:tblStylePr>
  </w:style>
  <w:style w:type="table" w:customStyle="1" w:styleId="398">
    <w:name w:val="Grid Table 5 Dark Accent 6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D6F6" w:themeFill="accent6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1E44BC" w:themeFill="accent6"/>
      </w:tcPr>
    </w:tblStylePr>
    <w:tblStylePr w:type="band1Vert">
      <w:tcPr>
        <w:shd w:val="clear" w:color="auto" w:fill="9AAEEE" w:themeFill="accent6" w:themeFillTint="66"/>
      </w:tcPr>
    </w:tblStylePr>
    <w:tblStylePr w:type="band1Horz">
      <w:tcPr>
        <w:shd w:val="clear" w:color="auto" w:fill="9AAEEE" w:themeFill="accent6" w:themeFillTint="66"/>
      </w:tcPr>
    </w:tblStylePr>
  </w:style>
  <w:style w:type="table" w:customStyle="1" w:styleId="399">
    <w:name w:val="Grid Table 6 Colorful"/>
    <w:basedOn w:val="88"/>
    <w:qFormat/>
    <w:uiPriority w:val="5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400">
    <w:name w:val="Grid Table 6 Colorful Accent 1"/>
    <w:basedOn w:val="88"/>
    <w:qFormat/>
    <w:uiPriority w:val="51"/>
    <w:rPr>
      <w:color w:val="21415C" w:themeColor="accent1" w:themeShade="BF"/>
    </w:rPr>
    <w:tblPr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  <w:insideV w:val="single" w:color="679BC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679BC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79BC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</w:style>
  <w:style w:type="table" w:customStyle="1" w:styleId="401">
    <w:name w:val="Grid Table 6 Colorful Accent 2"/>
    <w:basedOn w:val="88"/>
    <w:qFormat/>
    <w:uiPriority w:val="51"/>
    <w:rPr>
      <w:color w:val="005595" w:themeColor="accent2" w:themeShade="BF"/>
    </w:rPr>
    <w:tblPr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  <w:insideV w:val="single" w:color="44AFFF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44AFFF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44AFFF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</w:style>
  <w:style w:type="table" w:customStyle="1" w:styleId="402">
    <w:name w:val="Grid Table 6 Colorful Accent 3"/>
    <w:basedOn w:val="88"/>
    <w:qFormat/>
    <w:uiPriority w:val="51"/>
    <w:rPr>
      <w:color w:val="0A163D" w:themeColor="accent3" w:themeShade="BF"/>
    </w:rPr>
    <w:tblPr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  <w:insideV w:val="single" w:color="2752DC" w:themeColor="accent3" w:themeTint="99" w:sz="4" w:space="0"/>
      </w:tblBorders>
    </w:tblPr>
    <w:tblStylePr w:type="firstRow">
      <w:rPr>
        <w:b/>
        <w:bCs/>
      </w:rPr>
      <w:tcPr>
        <w:tcBorders>
          <w:bottom w:val="single" w:color="2752DC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2752DC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</w:style>
  <w:style w:type="table" w:customStyle="1" w:styleId="403">
    <w:name w:val="Grid Table 6 Colorful Accent 4"/>
    <w:basedOn w:val="88"/>
    <w:uiPriority w:val="51"/>
    <w:rPr>
      <w:color w:val="4D4D4D" w:themeColor="accent4" w:themeShade="BF"/>
    </w:rPr>
    <w:tblPr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  <w:insideV w:val="single" w:color="A3A3A3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A3A3A3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A3A3A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</w:style>
  <w:style w:type="table" w:customStyle="1" w:styleId="404">
    <w:name w:val="Grid Table 6 Colorful Accent 5"/>
    <w:basedOn w:val="88"/>
    <w:qFormat/>
    <w:uiPriority w:val="51"/>
    <w:rPr>
      <w:color w:val="2D587D" w:themeColor="accent5" w:themeShade="BF"/>
    </w:rPr>
    <w:tblPr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  <w:insideV w:val="single" w:color="81ADD1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81ADD1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81ADD1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</w:style>
  <w:style w:type="table" w:customStyle="1" w:styleId="405">
    <w:name w:val="Grid Table 6 Colorful Accent 6"/>
    <w:basedOn w:val="88"/>
    <w:qFormat/>
    <w:uiPriority w:val="51"/>
    <w:rPr>
      <w:color w:val="17338D" w:themeColor="accent6" w:themeShade="BF"/>
    </w:rPr>
    <w:tblPr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  <w:insideV w:val="single" w:color="6786E6" w:themeColor="accent6" w:themeTint="99" w:sz="4" w:space="0"/>
      </w:tblBorders>
    </w:tblPr>
    <w:tblStylePr w:type="firstRow">
      <w:rPr>
        <w:b/>
        <w:bCs/>
      </w:rPr>
      <w:tcPr>
        <w:tcBorders>
          <w:bottom w:val="single" w:color="6786E6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6786E6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</w:style>
  <w:style w:type="table" w:customStyle="1" w:styleId="406">
    <w:name w:val="Grid Table 7 Colorful"/>
    <w:basedOn w:val="88"/>
    <w:qFormat/>
    <w:uiPriority w:val="52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bottom w:val="single" w:color="666666" w:themeColor="text1" w:themeTint="99" w:sz="4" w:space="0"/>
        </w:tcBorders>
      </w:tcPr>
    </w:tblStylePr>
    <w:tblStylePr w:type="nwCell">
      <w:tcPr>
        <w:tcBorders>
          <w:bottom w:val="single" w:color="666666" w:themeColor="text1" w:themeTint="99" w:sz="4" w:space="0"/>
        </w:tcBorders>
      </w:tcPr>
    </w:tblStylePr>
    <w:tblStylePr w:type="seCell">
      <w:tcPr>
        <w:tcBorders>
          <w:top w:val="single" w:color="666666" w:themeColor="text1" w:themeTint="99" w:sz="4" w:space="0"/>
        </w:tcBorders>
      </w:tcPr>
    </w:tblStylePr>
    <w:tblStylePr w:type="swCell">
      <w:tcPr>
        <w:tcBorders>
          <w:top w:val="single" w:color="666666" w:themeColor="text1" w:themeTint="99" w:sz="4" w:space="0"/>
        </w:tcBorders>
      </w:tcPr>
    </w:tblStylePr>
  </w:style>
  <w:style w:type="table" w:customStyle="1" w:styleId="407">
    <w:name w:val="Grid Table 7 Colorful Accent 1"/>
    <w:basedOn w:val="88"/>
    <w:qFormat/>
    <w:uiPriority w:val="52"/>
    <w:rPr>
      <w:color w:val="21415C" w:themeColor="accent1" w:themeShade="BF"/>
    </w:rPr>
    <w:tblPr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  <w:insideV w:val="single" w:color="679BC8" w:themeColor="accen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DDEC" w:themeFill="accent1" w:themeFillTint="33"/>
      </w:tcPr>
    </w:tblStylePr>
    <w:tblStylePr w:type="band1Horz">
      <w:tcPr>
        <w:shd w:val="clear" w:color="auto" w:fill="CCDDEC" w:themeFill="accent1" w:themeFillTint="33"/>
      </w:tcPr>
    </w:tblStylePr>
    <w:tblStylePr w:type="neCell">
      <w:tcPr>
        <w:tcBorders>
          <w:bottom w:val="single" w:color="679BC8" w:themeColor="accent1" w:themeTint="99" w:sz="4" w:space="0"/>
        </w:tcBorders>
      </w:tcPr>
    </w:tblStylePr>
    <w:tblStylePr w:type="nwCell">
      <w:tcPr>
        <w:tcBorders>
          <w:bottom w:val="single" w:color="679BC8" w:themeColor="accent1" w:themeTint="99" w:sz="4" w:space="0"/>
        </w:tcBorders>
      </w:tcPr>
    </w:tblStylePr>
    <w:tblStylePr w:type="seCell">
      <w:tcPr>
        <w:tcBorders>
          <w:top w:val="single" w:color="679BC8" w:themeColor="accent1" w:themeTint="99" w:sz="4" w:space="0"/>
        </w:tcBorders>
      </w:tcPr>
    </w:tblStylePr>
    <w:tblStylePr w:type="swCell">
      <w:tcPr>
        <w:tcBorders>
          <w:top w:val="single" w:color="679BC8" w:themeColor="accent1" w:themeTint="99" w:sz="4" w:space="0"/>
        </w:tcBorders>
      </w:tcPr>
    </w:tblStylePr>
  </w:style>
  <w:style w:type="table" w:customStyle="1" w:styleId="408">
    <w:name w:val="Grid Table 7 Colorful Accent 2"/>
    <w:basedOn w:val="88"/>
    <w:uiPriority w:val="52"/>
    <w:rPr>
      <w:color w:val="005595" w:themeColor="accent2" w:themeShade="BF"/>
    </w:rPr>
    <w:tblPr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  <w:insideV w:val="single" w:color="44AFFF" w:themeColor="accent2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0E4FE" w:themeFill="accent2" w:themeFillTint="33"/>
      </w:tcPr>
    </w:tblStylePr>
    <w:tblStylePr w:type="band1Horz">
      <w:tcPr>
        <w:shd w:val="clear" w:color="auto" w:fill="C0E4FE" w:themeFill="accent2" w:themeFillTint="33"/>
      </w:tcPr>
    </w:tblStylePr>
    <w:tblStylePr w:type="neCell">
      <w:tcPr>
        <w:tcBorders>
          <w:bottom w:val="single" w:color="44AFFF" w:themeColor="accent2" w:themeTint="99" w:sz="4" w:space="0"/>
        </w:tcBorders>
      </w:tcPr>
    </w:tblStylePr>
    <w:tblStylePr w:type="nwCell">
      <w:tcPr>
        <w:tcBorders>
          <w:bottom w:val="single" w:color="44AFFF" w:themeColor="accent2" w:themeTint="99" w:sz="4" w:space="0"/>
        </w:tcBorders>
      </w:tcPr>
    </w:tblStylePr>
    <w:tblStylePr w:type="seCell">
      <w:tcPr>
        <w:tcBorders>
          <w:top w:val="single" w:color="44AFFF" w:themeColor="accent2" w:themeTint="99" w:sz="4" w:space="0"/>
        </w:tcBorders>
      </w:tcPr>
    </w:tblStylePr>
    <w:tblStylePr w:type="swCell">
      <w:tcPr>
        <w:tcBorders>
          <w:top w:val="single" w:color="44AFFF" w:themeColor="accent2" w:themeTint="99" w:sz="4" w:space="0"/>
        </w:tcBorders>
      </w:tcPr>
    </w:tblStylePr>
  </w:style>
  <w:style w:type="table" w:customStyle="1" w:styleId="409">
    <w:name w:val="Grid Table 7 Colorful Accent 3"/>
    <w:basedOn w:val="88"/>
    <w:qFormat/>
    <w:uiPriority w:val="52"/>
    <w:rPr>
      <w:color w:val="0A163D" w:themeColor="accent3" w:themeShade="BF"/>
    </w:rPr>
    <w:tblPr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  <w:insideV w:val="single" w:color="2752DC" w:themeColor="accent3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B7C5F3" w:themeFill="accent3" w:themeFillTint="33"/>
      </w:tcPr>
    </w:tblStylePr>
    <w:tblStylePr w:type="band1Horz">
      <w:tcPr>
        <w:shd w:val="clear" w:color="auto" w:fill="B7C5F3" w:themeFill="accent3" w:themeFillTint="33"/>
      </w:tcPr>
    </w:tblStylePr>
    <w:tblStylePr w:type="neCell">
      <w:tcPr>
        <w:tcBorders>
          <w:bottom w:val="single" w:color="2752DC" w:themeColor="accent3" w:themeTint="99" w:sz="4" w:space="0"/>
        </w:tcBorders>
      </w:tcPr>
    </w:tblStylePr>
    <w:tblStylePr w:type="nwCell">
      <w:tcPr>
        <w:tcBorders>
          <w:bottom w:val="single" w:color="2752DC" w:themeColor="accent3" w:themeTint="99" w:sz="4" w:space="0"/>
        </w:tcBorders>
      </w:tcPr>
    </w:tblStylePr>
    <w:tblStylePr w:type="seCell">
      <w:tcPr>
        <w:tcBorders>
          <w:top w:val="single" w:color="2752DC" w:themeColor="accent3" w:themeTint="99" w:sz="4" w:space="0"/>
        </w:tcBorders>
      </w:tcPr>
    </w:tblStylePr>
    <w:tblStylePr w:type="swCell">
      <w:tcPr>
        <w:tcBorders>
          <w:top w:val="single" w:color="2752DC" w:themeColor="accent3" w:themeTint="99" w:sz="4" w:space="0"/>
        </w:tcBorders>
      </w:tcPr>
    </w:tblStylePr>
  </w:style>
  <w:style w:type="table" w:customStyle="1" w:styleId="410">
    <w:name w:val="Grid Table 7 Colorful Accent 4"/>
    <w:basedOn w:val="88"/>
    <w:uiPriority w:val="52"/>
    <w:rPr>
      <w:color w:val="4D4D4D" w:themeColor="accent4" w:themeShade="BF"/>
    </w:rPr>
    <w:tblPr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  <w:insideV w:val="single" w:color="A3A3A3" w:themeColor="accent4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E0E0E0" w:themeFill="accent4" w:themeFillTint="33"/>
      </w:tcPr>
    </w:tblStylePr>
    <w:tblStylePr w:type="band1Horz">
      <w:tcPr>
        <w:shd w:val="clear" w:color="auto" w:fill="E0E0E0" w:themeFill="accent4" w:themeFillTint="33"/>
      </w:tcPr>
    </w:tblStylePr>
    <w:tblStylePr w:type="neCell">
      <w:tcPr>
        <w:tcBorders>
          <w:bottom w:val="single" w:color="A3A3A3" w:themeColor="accent4" w:themeTint="99" w:sz="4" w:space="0"/>
        </w:tcBorders>
      </w:tcPr>
    </w:tblStylePr>
    <w:tblStylePr w:type="nwCell">
      <w:tcPr>
        <w:tcBorders>
          <w:bottom w:val="single" w:color="A3A3A3" w:themeColor="accent4" w:themeTint="99" w:sz="4" w:space="0"/>
        </w:tcBorders>
      </w:tcPr>
    </w:tblStylePr>
    <w:tblStylePr w:type="seCell">
      <w:tcPr>
        <w:tcBorders>
          <w:top w:val="single" w:color="A3A3A3" w:themeColor="accent4" w:themeTint="99" w:sz="4" w:space="0"/>
        </w:tcBorders>
      </w:tcPr>
    </w:tblStylePr>
    <w:tblStylePr w:type="swCell">
      <w:tcPr>
        <w:tcBorders>
          <w:top w:val="single" w:color="A3A3A3" w:themeColor="accent4" w:themeTint="99" w:sz="4" w:space="0"/>
        </w:tcBorders>
      </w:tcPr>
    </w:tblStylePr>
  </w:style>
  <w:style w:type="table" w:customStyle="1" w:styleId="411">
    <w:name w:val="Grid Table 7 Colorful Accent 5"/>
    <w:basedOn w:val="88"/>
    <w:qFormat/>
    <w:uiPriority w:val="52"/>
    <w:rPr>
      <w:color w:val="2D587D" w:themeColor="accent5" w:themeShade="BF"/>
    </w:rPr>
    <w:tblPr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  <w:insideV w:val="single" w:color="81ADD1" w:themeColor="accent5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5E3EF" w:themeFill="accent5" w:themeFillTint="33"/>
      </w:tcPr>
    </w:tblStylePr>
    <w:tblStylePr w:type="band1Horz">
      <w:tcPr>
        <w:shd w:val="clear" w:color="auto" w:fill="D5E3EF" w:themeFill="accent5" w:themeFillTint="33"/>
      </w:tcPr>
    </w:tblStylePr>
    <w:tblStylePr w:type="neCell">
      <w:tcPr>
        <w:tcBorders>
          <w:bottom w:val="single" w:color="81ADD1" w:themeColor="accent5" w:themeTint="99" w:sz="4" w:space="0"/>
        </w:tcBorders>
      </w:tcPr>
    </w:tblStylePr>
    <w:tblStylePr w:type="nwCell">
      <w:tcPr>
        <w:tcBorders>
          <w:bottom w:val="single" w:color="81ADD1" w:themeColor="accent5" w:themeTint="99" w:sz="4" w:space="0"/>
        </w:tcBorders>
      </w:tcPr>
    </w:tblStylePr>
    <w:tblStylePr w:type="seCell">
      <w:tcPr>
        <w:tcBorders>
          <w:top w:val="single" w:color="81ADD1" w:themeColor="accent5" w:themeTint="99" w:sz="4" w:space="0"/>
        </w:tcBorders>
      </w:tcPr>
    </w:tblStylePr>
    <w:tblStylePr w:type="swCell">
      <w:tcPr>
        <w:tcBorders>
          <w:top w:val="single" w:color="81ADD1" w:themeColor="accent5" w:themeTint="99" w:sz="4" w:space="0"/>
        </w:tcBorders>
      </w:tcPr>
    </w:tblStylePr>
  </w:style>
  <w:style w:type="table" w:customStyle="1" w:styleId="412">
    <w:name w:val="Grid Table 7 Colorful Accent 6"/>
    <w:basedOn w:val="88"/>
    <w:qFormat/>
    <w:uiPriority w:val="52"/>
    <w:rPr>
      <w:color w:val="17338D" w:themeColor="accent6" w:themeShade="BF"/>
    </w:rPr>
    <w:tblPr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  <w:insideV w:val="single" w:color="6786E6" w:themeColor="accent6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D6F6" w:themeFill="accent6" w:themeFillTint="33"/>
      </w:tcPr>
    </w:tblStylePr>
    <w:tblStylePr w:type="band1Horz">
      <w:tcPr>
        <w:shd w:val="clear" w:color="auto" w:fill="CCD6F6" w:themeFill="accent6" w:themeFillTint="33"/>
      </w:tcPr>
    </w:tblStylePr>
    <w:tblStylePr w:type="neCell">
      <w:tcPr>
        <w:tcBorders>
          <w:bottom w:val="single" w:color="6786E6" w:themeColor="accent6" w:themeTint="99" w:sz="4" w:space="0"/>
        </w:tcBorders>
      </w:tcPr>
    </w:tblStylePr>
    <w:tblStylePr w:type="nwCell">
      <w:tcPr>
        <w:tcBorders>
          <w:bottom w:val="single" w:color="6786E6" w:themeColor="accent6" w:themeTint="99" w:sz="4" w:space="0"/>
        </w:tcBorders>
      </w:tcPr>
    </w:tblStylePr>
    <w:tblStylePr w:type="seCell">
      <w:tcPr>
        <w:tcBorders>
          <w:top w:val="single" w:color="6786E6" w:themeColor="accent6" w:themeTint="99" w:sz="4" w:space="0"/>
        </w:tcBorders>
      </w:tcPr>
    </w:tblStylePr>
    <w:tblStylePr w:type="swCell">
      <w:tcPr>
        <w:tcBorders>
          <w:top w:val="single" w:color="6786E6" w:themeColor="accent6" w:themeTint="99" w:sz="4" w:space="0"/>
        </w:tcBorders>
      </w:tcPr>
    </w:tblStylePr>
  </w:style>
  <w:style w:type="character" w:customStyle="1" w:styleId="413">
    <w:name w:val="脚注文本 字符"/>
    <w:basedOn w:val="231"/>
    <w:link w:val="67"/>
    <w:semiHidden/>
    <w:uiPriority w:val="99"/>
    <w:rPr>
      <w:rFonts w:ascii="Microsoft YaHei UI" w:hAnsi="Microsoft YaHei UI" w:eastAsia="Microsoft YaHei U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3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4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Gu\AppData\Roaming\Microsoft\Templates\&#34013;&#33394;&#29699;&#31616;&#21382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/>
</ds:datastoreItem>
</file>

<file path=customXml/itemProps3.xml><?xml version="1.0" encoding="utf-8"?>
<ds:datastoreItem xmlns:ds="http://schemas.openxmlformats.org/officeDocument/2006/customXml" ds:itemID="{37FAE2FD-C3EB-4172-BC64-DC34688013EA}">
  <ds:schemaRefs/>
</ds:datastoreItem>
</file>

<file path=customXml/itemProps4.xml><?xml version="1.0" encoding="utf-8"?>
<ds:datastoreItem xmlns:ds="http://schemas.openxmlformats.org/officeDocument/2006/customXml" ds:itemID="{B6377303-89CA-48CF-B410-2734A6C94E8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蓝色球简历.dotx</Template>
  <Pages>3</Pages>
  <Words>510</Words>
  <Characters>2910</Characters>
  <Lines>24</Lines>
  <Paragraphs>6</Paragraphs>
  <TotalTime>11</TotalTime>
  <ScaleCrop>false</ScaleCrop>
  <LinksUpToDate>false</LinksUpToDate>
  <CharactersWithSpaces>3414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2019-10-21T09:21:00Z</dcterms:created>
  <dcterms:modified xsi:type="dcterms:W3CDTF">2019-10-30T09:58:16Z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2052-11.1.0.9175</vt:lpwstr>
  </property>
</Properties>
</file>